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55589" w14:textId="5061AAAF" w:rsidR="00551A48" w:rsidRPr="00551A48" w:rsidRDefault="00551A48" w:rsidP="00551A48">
      <w:pPr>
        <w:spacing w:line="480" w:lineRule="auto"/>
        <w:jc w:val="both"/>
        <w:rPr>
          <w:rFonts w:ascii="Times New Roman" w:hAnsi="Times New Roman" w:cs="Times New Roman"/>
          <w:b/>
          <w:bCs/>
          <w:sz w:val="24"/>
          <w:szCs w:val="24"/>
          <w:lang w:val="en-US"/>
        </w:rPr>
      </w:pPr>
      <w:r w:rsidRPr="00551A48">
        <w:rPr>
          <w:rFonts w:ascii="Times New Roman" w:hAnsi="Times New Roman" w:cs="Times New Roman"/>
          <w:b/>
          <w:bCs/>
          <w:sz w:val="24"/>
          <w:szCs w:val="24"/>
        </w:rPr>
        <w:t>Investigating the demands of spoken language production in young stroke</w:t>
      </w:r>
    </w:p>
    <w:p w14:paraId="5E04CB05" w14:textId="2A27ECD4" w:rsidR="00551A48" w:rsidRPr="00551A48" w:rsidRDefault="00551A48" w:rsidP="00551A48">
      <w:pPr>
        <w:spacing w:line="480" w:lineRule="auto"/>
        <w:jc w:val="both"/>
        <w:rPr>
          <w:rFonts w:ascii="Times New Roman" w:hAnsi="Times New Roman" w:cs="Times New Roman"/>
          <w:b/>
          <w:bCs/>
          <w:i/>
          <w:iCs/>
          <w:sz w:val="24"/>
          <w:szCs w:val="24"/>
          <w:lang w:val="nl-NL"/>
        </w:rPr>
      </w:pPr>
      <w:r w:rsidRPr="00551A48">
        <w:rPr>
          <w:rFonts w:ascii="Times New Roman" w:hAnsi="Times New Roman" w:cs="Times New Roman"/>
          <w:b/>
          <w:bCs/>
          <w:i/>
          <w:iCs/>
          <w:sz w:val="24"/>
          <w:szCs w:val="24"/>
          <w:lang w:val="nl-NL"/>
        </w:rPr>
        <w:t>Taal onder druk: communiceren na een beroerte op jonge leeftijd</w:t>
      </w:r>
    </w:p>
    <w:p w14:paraId="37A1D997" w14:textId="39FA9A78" w:rsidR="00551A48" w:rsidRPr="003F393F" w:rsidRDefault="00551A48" w:rsidP="00551A48">
      <w:pPr>
        <w:spacing w:line="480" w:lineRule="auto"/>
        <w:ind w:firstLine="709"/>
        <w:jc w:val="both"/>
        <w:rPr>
          <w:rFonts w:ascii="Times New Roman" w:hAnsi="Times New Roman" w:cs="Times New Roman"/>
          <w:sz w:val="24"/>
          <w:szCs w:val="24"/>
          <w:lang w:val="nl-NL"/>
        </w:rPr>
      </w:pPr>
      <w:r w:rsidRPr="003F393F">
        <w:rPr>
          <w:rFonts w:ascii="Times New Roman" w:hAnsi="Times New Roman" w:cs="Times New Roman"/>
          <w:sz w:val="24"/>
          <w:szCs w:val="24"/>
          <w:lang w:val="nl-NL"/>
        </w:rPr>
        <w:t xml:space="preserve">Met andere mensen praten lijkt zo vanzelfsprekend dat we er zelden bij stilstaan hoe complex dit eigenlijk is. Tijdens een gesprek kiezen we woorden, vormen we zinnen, luisteren we naar de ander en passen we ons aan, allemaal tegelijkertijd. Pas als dat niet meer automatisch gaat, bijvoorbeeld na een beroerte, wordt duidelijk hoe groot de invloed van goed kunnen praten is op het werk, in het gezinsleven en bij sociale relaties. Hoewel vaak gedacht wordt dat een beroerte alleen bij ouderen voorkomt, krijgt ook een aanzienlijke groep mensen in de leeftijd van 18 tot 50 jaar ermee te maken. Voor hen kunnen communicatieproblemen, ernstig of subtiel, veel impact hebben.  </w:t>
      </w:r>
    </w:p>
    <w:p w14:paraId="572544AE" w14:textId="77777777" w:rsidR="00551A48" w:rsidRPr="003F393F" w:rsidRDefault="00551A48" w:rsidP="00551A48">
      <w:pPr>
        <w:spacing w:line="480" w:lineRule="auto"/>
        <w:ind w:firstLine="709"/>
        <w:jc w:val="both"/>
        <w:rPr>
          <w:rFonts w:ascii="Times New Roman" w:hAnsi="Times New Roman" w:cs="Times New Roman"/>
          <w:sz w:val="24"/>
          <w:szCs w:val="24"/>
          <w:lang w:val="nl-NL"/>
        </w:rPr>
      </w:pPr>
      <w:r w:rsidRPr="003F393F">
        <w:rPr>
          <w:rFonts w:ascii="Times New Roman" w:hAnsi="Times New Roman" w:cs="Times New Roman"/>
          <w:sz w:val="24"/>
          <w:szCs w:val="24"/>
          <w:lang w:val="nl-NL"/>
        </w:rPr>
        <w:t xml:space="preserve">Veel mensen die op een relatief jonge leeftijd in hun volwassen leven een beroerte hebben gehad ervaren vooral communicatieproblemen in stressvolle of drukke situaties, bijvoorbeeld met het vinden van de juiste woorden bij een belangrijke vergadering of op een rumoerige verjaardag. Opvallend is dat zij tijdens standaardtaaltesten vaak wel binnen de normale grenzen scoren. Die testen worden echter afgenomen in een rustige, gecontroleerde omgeving, zonder tijdsdruk of afleiding. Daardoor lijken ze niet op situaties waarin deze groep juist de klachten ervaart. Dit kan verklaren waarom de mildere problemen met communicatie vaak niet worden opgemerkt in deze standaardtaaltesten. </w:t>
      </w:r>
    </w:p>
    <w:p w14:paraId="4BC8A459" w14:textId="77777777" w:rsidR="00551A48" w:rsidRPr="003F393F" w:rsidRDefault="00551A48" w:rsidP="00551A48">
      <w:pPr>
        <w:spacing w:line="480" w:lineRule="auto"/>
        <w:ind w:firstLine="709"/>
        <w:jc w:val="both"/>
        <w:rPr>
          <w:rFonts w:ascii="Times New Roman" w:hAnsi="Times New Roman" w:cs="Times New Roman"/>
          <w:sz w:val="24"/>
          <w:szCs w:val="24"/>
          <w:lang w:val="nl-NL"/>
        </w:rPr>
      </w:pPr>
      <w:r w:rsidRPr="003F393F">
        <w:rPr>
          <w:rFonts w:ascii="Times New Roman" w:hAnsi="Times New Roman" w:cs="Times New Roman"/>
          <w:sz w:val="24"/>
          <w:szCs w:val="24"/>
          <w:lang w:val="nl-NL"/>
        </w:rPr>
        <w:t xml:space="preserve">De centrale vraag in mijn proefschrift die ik in </w:t>
      </w:r>
      <w:r w:rsidRPr="003F393F">
        <w:rPr>
          <w:rFonts w:ascii="Times New Roman" w:hAnsi="Times New Roman" w:cs="Times New Roman"/>
          <w:b/>
          <w:bCs/>
          <w:sz w:val="24"/>
          <w:szCs w:val="24"/>
          <w:lang w:val="nl-NL"/>
        </w:rPr>
        <w:t>hoofdstuk 1</w:t>
      </w:r>
      <w:r w:rsidRPr="003F393F">
        <w:rPr>
          <w:rFonts w:ascii="Times New Roman" w:hAnsi="Times New Roman" w:cs="Times New Roman"/>
          <w:sz w:val="24"/>
          <w:szCs w:val="24"/>
          <w:lang w:val="nl-NL"/>
        </w:rPr>
        <w:t xml:space="preserve"> introduceerde is daarom: hoe maken we subtiele communicatieproblemen na een beroerte op jonge leeftijd beter zichtbaar, op een manier die aansluit bij hun dagelijkse ervaring met communicatie? Om dit te onderzoeken heb ik gekeken naar wat er gebeurt als we bestaande taaltaken wat meer laten lijken op hoe we taal in het dagelijks leven gebruiken, bijvoorbeeld door tijdsdruk of afleidende informatie toe te voegen terwijl iemand moet spreken. De veronderstelling was dat problemen wel zichtbaar worden als we de cognitieve belasting </w:t>
      </w:r>
      <w:r w:rsidRPr="003F393F">
        <w:rPr>
          <w:rFonts w:ascii="Times New Roman" w:hAnsi="Times New Roman" w:cs="Times New Roman"/>
          <w:sz w:val="24"/>
          <w:szCs w:val="24"/>
          <w:lang w:val="nl-NL"/>
        </w:rPr>
        <w:lastRenderedPageBreak/>
        <w:t>verhogen in taaltaken zodat spreken meer lijkt op hoe dat in het dagelijks leven gaat. In de volgende hoofdstukken beschreef ik vier empirische studies die mij hielpen antwoord te geven op de hoofdvraag.</w:t>
      </w:r>
    </w:p>
    <w:p w14:paraId="6B55BBB4" w14:textId="77777777" w:rsidR="00551A48" w:rsidRPr="003F393F" w:rsidRDefault="00551A48" w:rsidP="00551A48">
      <w:pPr>
        <w:spacing w:line="480" w:lineRule="auto"/>
        <w:ind w:firstLine="709"/>
        <w:jc w:val="both"/>
        <w:rPr>
          <w:rFonts w:ascii="Times New Roman" w:hAnsi="Times New Roman" w:cs="Times New Roman"/>
          <w:sz w:val="24"/>
          <w:szCs w:val="24"/>
          <w:lang w:val="nl-NL"/>
        </w:rPr>
      </w:pPr>
      <w:r w:rsidRPr="003F393F">
        <w:rPr>
          <w:rFonts w:ascii="Times New Roman" w:hAnsi="Times New Roman" w:cs="Times New Roman"/>
          <w:sz w:val="24"/>
          <w:szCs w:val="24"/>
          <w:lang w:val="nl-NL"/>
        </w:rPr>
        <w:t xml:space="preserve">In </w:t>
      </w:r>
      <w:r w:rsidRPr="003F393F">
        <w:rPr>
          <w:rFonts w:ascii="Times New Roman" w:hAnsi="Times New Roman" w:cs="Times New Roman"/>
          <w:b/>
          <w:bCs/>
          <w:sz w:val="24"/>
          <w:szCs w:val="24"/>
          <w:lang w:val="nl-NL"/>
        </w:rPr>
        <w:t>hoofdstuk 2</w:t>
      </w:r>
      <w:r w:rsidRPr="003F393F">
        <w:rPr>
          <w:rFonts w:ascii="Times New Roman" w:hAnsi="Times New Roman" w:cs="Times New Roman"/>
          <w:sz w:val="24"/>
          <w:szCs w:val="24"/>
          <w:lang w:val="nl-NL"/>
        </w:rPr>
        <w:t xml:space="preserve"> beschreef ik een literatuuronderzoek naar cognitieve en taalproblemen bij mensen na een beroerte op jonge leeftijd. Ongeveer de helft van hen heeft cognitieve beperkingen na een beroerte en bij een kwart komen er taalproblemen voor. Mijn veronderstelling was dat juist de mildere problemen vaak onderbelicht blijven, omdat niet alle testen daarvoor gevoelig genoeg zijn. </w:t>
      </w:r>
    </w:p>
    <w:p w14:paraId="530ECC45" w14:textId="2ABAF016" w:rsidR="00551A48" w:rsidRPr="003F393F" w:rsidRDefault="00551A48" w:rsidP="00551A48">
      <w:pPr>
        <w:spacing w:line="480" w:lineRule="auto"/>
        <w:ind w:firstLine="709"/>
        <w:jc w:val="both"/>
        <w:rPr>
          <w:rFonts w:ascii="Times New Roman" w:hAnsi="Times New Roman" w:cs="Times New Roman"/>
          <w:sz w:val="24"/>
          <w:szCs w:val="24"/>
          <w:lang w:val="nl-NL"/>
        </w:rPr>
      </w:pPr>
      <w:r w:rsidRPr="003F393F">
        <w:rPr>
          <w:rFonts w:ascii="Times New Roman" w:hAnsi="Times New Roman" w:cs="Times New Roman"/>
          <w:sz w:val="24"/>
          <w:szCs w:val="24"/>
          <w:lang w:val="nl-NL"/>
        </w:rPr>
        <w:t xml:space="preserve">In </w:t>
      </w:r>
      <w:r w:rsidRPr="003F393F">
        <w:rPr>
          <w:rFonts w:ascii="Times New Roman" w:hAnsi="Times New Roman" w:cs="Times New Roman"/>
          <w:b/>
          <w:bCs/>
          <w:sz w:val="24"/>
          <w:szCs w:val="24"/>
          <w:lang w:val="nl-NL"/>
        </w:rPr>
        <w:t>hoofdstuk 3</w:t>
      </w:r>
      <w:r w:rsidRPr="003F393F">
        <w:rPr>
          <w:rFonts w:ascii="Times New Roman" w:hAnsi="Times New Roman" w:cs="Times New Roman"/>
          <w:sz w:val="24"/>
          <w:szCs w:val="24"/>
          <w:lang w:val="nl-NL"/>
        </w:rPr>
        <w:t xml:space="preserve"> beschreef ik hoe ik een nieuwe taak, de Picture </w:t>
      </w:r>
      <w:proofErr w:type="spellStart"/>
      <w:r w:rsidRPr="003F393F">
        <w:rPr>
          <w:rFonts w:ascii="Times New Roman" w:hAnsi="Times New Roman" w:cs="Times New Roman"/>
          <w:sz w:val="24"/>
          <w:szCs w:val="24"/>
          <w:lang w:val="nl-NL"/>
        </w:rPr>
        <w:t>Naming</w:t>
      </w:r>
      <w:proofErr w:type="spellEnd"/>
      <w:r w:rsidRPr="003F393F">
        <w:rPr>
          <w:rFonts w:ascii="Times New Roman" w:hAnsi="Times New Roman" w:cs="Times New Roman"/>
          <w:sz w:val="24"/>
          <w:szCs w:val="24"/>
          <w:lang w:val="nl-NL"/>
        </w:rPr>
        <w:t xml:space="preserve"> </w:t>
      </w:r>
      <w:r>
        <w:rPr>
          <w:rFonts w:ascii="Times New Roman" w:hAnsi="Times New Roman" w:cs="Times New Roman"/>
          <w:sz w:val="24"/>
          <w:szCs w:val="24"/>
          <w:lang w:val="nl-NL"/>
        </w:rPr>
        <w:t>C</w:t>
      </w:r>
      <w:r w:rsidRPr="003F393F">
        <w:rPr>
          <w:rFonts w:ascii="Times New Roman" w:hAnsi="Times New Roman" w:cs="Times New Roman"/>
          <w:sz w:val="24"/>
          <w:szCs w:val="24"/>
          <w:lang w:val="nl-NL"/>
        </w:rPr>
        <w:t xml:space="preserve">ards Test (PiNCaT), ontwikkelde: een snelle </w:t>
      </w:r>
      <w:proofErr w:type="spellStart"/>
      <w:r w:rsidRPr="003F393F">
        <w:rPr>
          <w:rFonts w:ascii="Times New Roman" w:hAnsi="Times New Roman" w:cs="Times New Roman"/>
          <w:sz w:val="24"/>
          <w:szCs w:val="24"/>
          <w:lang w:val="nl-NL"/>
        </w:rPr>
        <w:t>plaatjes-benoemtaak</w:t>
      </w:r>
      <w:proofErr w:type="spellEnd"/>
      <w:r w:rsidRPr="003F393F">
        <w:rPr>
          <w:rFonts w:ascii="Times New Roman" w:hAnsi="Times New Roman" w:cs="Times New Roman"/>
          <w:sz w:val="24"/>
          <w:szCs w:val="24"/>
          <w:lang w:val="nl-NL"/>
        </w:rPr>
        <w:t xml:space="preserve"> met twee kaarten. Op een kaart staan alleen plaatjes; op de andere staat over elk plaatje een geschreven woord dat semantisch verwant is aan het plaatje en dat het benoemen bemoeilijkt (het woord </w:t>
      </w:r>
      <w:r w:rsidRPr="003F393F">
        <w:rPr>
          <w:rFonts w:ascii="Times New Roman" w:hAnsi="Times New Roman" w:cs="Times New Roman"/>
          <w:i/>
          <w:iCs/>
          <w:sz w:val="24"/>
          <w:szCs w:val="24"/>
          <w:lang w:val="nl-NL"/>
        </w:rPr>
        <w:t>aardbei</w:t>
      </w:r>
      <w:r w:rsidRPr="003F393F">
        <w:rPr>
          <w:rFonts w:ascii="Times New Roman" w:hAnsi="Times New Roman" w:cs="Times New Roman"/>
          <w:i/>
          <w:iCs/>
          <w:sz w:val="24"/>
          <w:szCs w:val="24"/>
          <w:lang w:val="nl-NL"/>
        </w:rPr>
        <w:t xml:space="preserve"> </w:t>
      </w:r>
      <w:r w:rsidRPr="003F393F">
        <w:rPr>
          <w:rFonts w:ascii="Times New Roman" w:hAnsi="Times New Roman" w:cs="Times New Roman"/>
          <w:sz w:val="24"/>
          <w:szCs w:val="24"/>
          <w:lang w:val="nl-NL"/>
        </w:rPr>
        <w:t>over een plaatje van</w:t>
      </w:r>
      <w:r w:rsidRPr="00551A48">
        <w:rPr>
          <w:rFonts w:ascii="Times New Roman" w:hAnsi="Times New Roman" w:cs="Times New Roman"/>
          <w:i/>
          <w:iCs/>
          <w:sz w:val="24"/>
          <w:szCs w:val="24"/>
          <w:lang w:val="nl-NL"/>
        </w:rPr>
        <w:t xml:space="preserve"> </w:t>
      </w:r>
      <w:r w:rsidRPr="003F393F">
        <w:rPr>
          <w:rFonts w:ascii="Times New Roman" w:hAnsi="Times New Roman" w:cs="Times New Roman"/>
          <w:i/>
          <w:iCs/>
          <w:sz w:val="24"/>
          <w:szCs w:val="24"/>
          <w:lang w:val="nl-NL"/>
        </w:rPr>
        <w:t>peer</w:t>
      </w:r>
      <w:r w:rsidRPr="003F393F">
        <w:rPr>
          <w:rFonts w:ascii="Times New Roman" w:hAnsi="Times New Roman" w:cs="Times New Roman"/>
          <w:sz w:val="24"/>
          <w:szCs w:val="24"/>
          <w:lang w:val="nl-NL"/>
        </w:rPr>
        <w:t xml:space="preserve">, beide behoren tot dezelfde semantische categorie </w:t>
      </w:r>
      <w:r w:rsidRPr="003F393F">
        <w:rPr>
          <w:rFonts w:ascii="Times New Roman" w:hAnsi="Times New Roman" w:cs="Times New Roman"/>
          <w:i/>
          <w:iCs/>
          <w:sz w:val="24"/>
          <w:szCs w:val="24"/>
          <w:lang w:val="nl-NL"/>
        </w:rPr>
        <w:t>fruit</w:t>
      </w:r>
      <w:r w:rsidRPr="003F393F">
        <w:rPr>
          <w:rFonts w:ascii="Times New Roman" w:hAnsi="Times New Roman" w:cs="Times New Roman"/>
          <w:sz w:val="24"/>
          <w:szCs w:val="24"/>
          <w:lang w:val="nl-NL"/>
        </w:rPr>
        <w:t>). Hierdoor ontstaat tijdsdruk en interferentie, vergelijkbaar met verstoringen in echte gesprekken. Hierbij was de veronderstelling dat dit de taak gevoeliger maakt voor subtiele woordvindingsproblemen. Bij het afnemen van de PiNCaT bij een groep mensen met diverse leeftijden zonder taalprobleem, vond ik inderdaad dit interferentie-effect. Mensen waren langzamer met het benoemen van de plaatjes als er een geschreven woord overheen stond. Hieruit concludeerde ik dat niet alleen de fouten die iemand maakt, maar vooral de tijd die iemand nodig heeft om alle plaatjes op de kaart te benoemen relevante informatie oplevert. Dit vertaalt zich naar de dagelijkse praktijk, omdat het langzamer benoemen van woorden uiteindelijk ook een gesprek kan laten haperen, ook al zeg je het woord uiteindelijk wel.</w:t>
      </w:r>
    </w:p>
    <w:p w14:paraId="79BF51D9" w14:textId="6B06A7A7" w:rsidR="00551A48" w:rsidRPr="003F393F" w:rsidRDefault="00551A48" w:rsidP="00551A48">
      <w:pPr>
        <w:spacing w:line="480" w:lineRule="auto"/>
        <w:ind w:firstLine="709"/>
        <w:jc w:val="both"/>
        <w:rPr>
          <w:rFonts w:ascii="Times New Roman" w:hAnsi="Times New Roman" w:cs="Times New Roman"/>
          <w:sz w:val="24"/>
          <w:szCs w:val="24"/>
          <w:lang w:val="nl-NL"/>
        </w:rPr>
      </w:pPr>
      <w:r w:rsidRPr="003F393F">
        <w:rPr>
          <w:rFonts w:ascii="Times New Roman" w:hAnsi="Times New Roman" w:cs="Times New Roman"/>
          <w:sz w:val="24"/>
          <w:szCs w:val="24"/>
          <w:lang w:val="nl-NL"/>
        </w:rPr>
        <w:t xml:space="preserve">Vervolgens beschreef ik in </w:t>
      </w:r>
      <w:r w:rsidRPr="003F393F">
        <w:rPr>
          <w:rFonts w:ascii="Times New Roman" w:hAnsi="Times New Roman" w:cs="Times New Roman"/>
          <w:b/>
          <w:bCs/>
          <w:sz w:val="24"/>
          <w:szCs w:val="24"/>
          <w:lang w:val="nl-NL"/>
        </w:rPr>
        <w:t>hoofdstuk 4</w:t>
      </w:r>
      <w:r w:rsidRPr="003F393F">
        <w:rPr>
          <w:rFonts w:ascii="Times New Roman" w:hAnsi="Times New Roman" w:cs="Times New Roman"/>
          <w:sz w:val="24"/>
          <w:szCs w:val="24"/>
          <w:lang w:val="nl-NL"/>
        </w:rPr>
        <w:t xml:space="preserve"> hoe ik de prestaties op de PiNCaT van mensen na een beroerte op jonge leeftijd met zelf gerapporteerde </w:t>
      </w:r>
      <w:r w:rsidRPr="003F393F">
        <w:rPr>
          <w:rFonts w:ascii="Times New Roman" w:hAnsi="Times New Roman" w:cs="Times New Roman"/>
          <w:sz w:val="24"/>
          <w:szCs w:val="24"/>
          <w:lang w:val="nl-NL"/>
        </w:rPr>
        <w:lastRenderedPageBreak/>
        <w:t>woordvindingsproblemen vergeleek met die van een controlegroep zonder beroerte en taalproblemen. De groep van mensen na een beroerte op jonge leeftijd deed er duidelijk langer over om de plaatjes op de kaarten te benoemen, vooral bij de kaart met de afleidende woorden over de plaatje</w:t>
      </w:r>
      <w:r>
        <w:rPr>
          <w:rFonts w:ascii="Times New Roman" w:hAnsi="Times New Roman" w:cs="Times New Roman"/>
          <w:sz w:val="24"/>
          <w:szCs w:val="24"/>
          <w:lang w:val="nl-NL"/>
        </w:rPr>
        <w:t>s</w:t>
      </w:r>
      <w:r w:rsidRPr="003F393F">
        <w:rPr>
          <w:rFonts w:ascii="Times New Roman" w:hAnsi="Times New Roman" w:cs="Times New Roman"/>
          <w:sz w:val="24"/>
          <w:szCs w:val="24"/>
          <w:lang w:val="nl-NL"/>
        </w:rPr>
        <w:t xml:space="preserve"> heen. Als we alleen naar het aantal fouten zouden hebben gekeken – zoals veel bestaande taaltesten doen – zouden deze subtiele problemen grotendeels onopgemerkt zijn gebleven. Reactietijd bleek dus een gevoelige en relevante maat die goed aansl</w:t>
      </w:r>
      <w:r>
        <w:rPr>
          <w:rFonts w:ascii="Times New Roman" w:hAnsi="Times New Roman" w:cs="Times New Roman"/>
          <w:sz w:val="24"/>
          <w:szCs w:val="24"/>
          <w:lang w:val="nl-NL"/>
        </w:rPr>
        <w:t>oo</w:t>
      </w:r>
      <w:r w:rsidRPr="003F393F">
        <w:rPr>
          <w:rFonts w:ascii="Times New Roman" w:hAnsi="Times New Roman" w:cs="Times New Roman"/>
          <w:sz w:val="24"/>
          <w:szCs w:val="24"/>
          <w:lang w:val="nl-NL"/>
        </w:rPr>
        <w:t xml:space="preserve">t bij wat de mensen na een beroerte op jonge leeftijd zelf aan woordvindingsproblemen ervaren. </w:t>
      </w:r>
    </w:p>
    <w:p w14:paraId="3BB3E96B" w14:textId="77777777" w:rsidR="00551A48" w:rsidRPr="003F393F" w:rsidRDefault="00551A48" w:rsidP="00551A48">
      <w:pPr>
        <w:spacing w:line="480" w:lineRule="auto"/>
        <w:ind w:firstLine="709"/>
        <w:jc w:val="both"/>
        <w:rPr>
          <w:rFonts w:ascii="Times New Roman" w:hAnsi="Times New Roman" w:cs="Times New Roman"/>
          <w:sz w:val="24"/>
          <w:szCs w:val="24"/>
          <w:lang w:val="nl-NL"/>
        </w:rPr>
      </w:pPr>
      <w:r w:rsidRPr="003F393F">
        <w:rPr>
          <w:rFonts w:ascii="Times New Roman" w:hAnsi="Times New Roman" w:cs="Times New Roman"/>
          <w:sz w:val="24"/>
          <w:szCs w:val="24"/>
          <w:lang w:val="nl-NL"/>
        </w:rPr>
        <w:t xml:space="preserve">Omdat we in het dagelijkse leven vooral in zinnen spreken, onderzocht ik in </w:t>
      </w:r>
      <w:r w:rsidRPr="003F393F">
        <w:rPr>
          <w:rFonts w:ascii="Times New Roman" w:hAnsi="Times New Roman" w:cs="Times New Roman"/>
          <w:b/>
          <w:bCs/>
          <w:sz w:val="24"/>
          <w:szCs w:val="24"/>
          <w:lang w:val="nl-NL"/>
        </w:rPr>
        <w:t>hoofdstuk 5</w:t>
      </w:r>
      <w:r w:rsidRPr="003F393F">
        <w:rPr>
          <w:rFonts w:ascii="Times New Roman" w:hAnsi="Times New Roman" w:cs="Times New Roman"/>
          <w:sz w:val="24"/>
          <w:szCs w:val="24"/>
          <w:lang w:val="nl-NL"/>
        </w:rPr>
        <w:t xml:space="preserve"> hoe de deelnemers plaatjes beschreven in stilte, met neutrale ruis of met verstaanbare achtergrondspraak. Vooral de laatste conditie bleek het meest belastend voor de mensen na een beroerte op jonge leeftijd: zij waren minder efficiënt in het beschrijven van de plaatjes en hadden meer tijd nodig om de plaatjes te beschrijven. Opnieuw was het hier niet de inhoud die verminderde, maar vooral de tijd die nodig was om de plaatjes te beschrijven werd langer. </w:t>
      </w:r>
    </w:p>
    <w:p w14:paraId="000E83D1" w14:textId="77777777" w:rsidR="00551A48" w:rsidRPr="003F393F" w:rsidRDefault="00551A48" w:rsidP="00551A48">
      <w:pPr>
        <w:spacing w:line="480" w:lineRule="auto"/>
        <w:ind w:firstLine="709"/>
        <w:jc w:val="both"/>
        <w:rPr>
          <w:rFonts w:ascii="Times New Roman" w:hAnsi="Times New Roman" w:cs="Times New Roman"/>
          <w:sz w:val="24"/>
          <w:szCs w:val="24"/>
          <w:lang w:val="nl-NL"/>
        </w:rPr>
      </w:pPr>
      <w:r w:rsidRPr="003F393F">
        <w:rPr>
          <w:rFonts w:ascii="Times New Roman" w:hAnsi="Times New Roman" w:cs="Times New Roman"/>
          <w:sz w:val="24"/>
          <w:szCs w:val="24"/>
          <w:lang w:val="nl-NL"/>
        </w:rPr>
        <w:t>Over de verschillende studies heen kwam hetzelfde patroon naar voren: zodra een taaltaak meer lijkt op dagelijkse communicatie – met tijdsdruk, afleiding of achtergrondgeluid – worden subtiele problemen met taal zichtbaar. Waar klassieke taaltesten vooral op fouten letten, liet dit proefschrift zien dat tijdsduur minstens zo belangrijk is. De bevindingen van mijn onderzoek zijn niet alleen relevant voor mensen na een beroerte op jonge leeftijd. Vergelijkbare, subtiele problemen worden ook gezien bij andere neurologische aandoeningen en zelfs bij veroudering. Dit maakt de bevindingen breder toepasbaar.</w:t>
      </w:r>
    </w:p>
    <w:p w14:paraId="47E3A984" w14:textId="77777777" w:rsidR="00551A48" w:rsidRPr="003F393F" w:rsidRDefault="00551A48" w:rsidP="00551A48">
      <w:pPr>
        <w:spacing w:line="480" w:lineRule="auto"/>
        <w:ind w:firstLine="709"/>
        <w:jc w:val="both"/>
        <w:rPr>
          <w:rFonts w:ascii="Times New Roman" w:hAnsi="Times New Roman" w:cs="Times New Roman"/>
          <w:sz w:val="24"/>
          <w:szCs w:val="24"/>
          <w:lang w:val="nl-NL"/>
        </w:rPr>
      </w:pPr>
      <w:r w:rsidRPr="003F393F">
        <w:rPr>
          <w:rFonts w:ascii="Times New Roman" w:hAnsi="Times New Roman" w:cs="Times New Roman"/>
          <w:sz w:val="24"/>
          <w:szCs w:val="24"/>
          <w:lang w:val="nl-NL"/>
        </w:rPr>
        <w:t xml:space="preserve">Het is echter ook belangrijk om de bevindingen met enkele kanttekeningen te interpreteren, wat ik in </w:t>
      </w:r>
      <w:r w:rsidRPr="003F393F">
        <w:rPr>
          <w:rFonts w:ascii="Times New Roman" w:hAnsi="Times New Roman" w:cs="Times New Roman"/>
          <w:b/>
          <w:bCs/>
          <w:sz w:val="24"/>
          <w:szCs w:val="24"/>
          <w:lang w:val="nl-NL"/>
        </w:rPr>
        <w:t xml:space="preserve">hoofdstuk 6 </w:t>
      </w:r>
      <w:r w:rsidRPr="003F393F">
        <w:rPr>
          <w:rFonts w:ascii="Times New Roman" w:hAnsi="Times New Roman" w:cs="Times New Roman"/>
          <w:sz w:val="24"/>
          <w:szCs w:val="24"/>
          <w:lang w:val="nl-NL"/>
        </w:rPr>
        <w:t xml:space="preserve">bediscussieerde. De groep mensen na een beroerte </w:t>
      </w:r>
      <w:r w:rsidRPr="003F393F">
        <w:rPr>
          <w:rFonts w:ascii="Times New Roman" w:hAnsi="Times New Roman" w:cs="Times New Roman"/>
          <w:sz w:val="24"/>
          <w:szCs w:val="24"/>
          <w:lang w:val="nl-NL"/>
        </w:rPr>
        <w:lastRenderedPageBreak/>
        <w:t>op jonge leeftijd is zeer heterogeen: iemand van 29 en iemand van 49 vallen onder dezelfde categorie, terwijl hun levensfase, hersteltraject en dagelijkse activiteiten sterk verschillen. Ook de locatie en ernst van het hersenletsel varieert. Daarnaast hebben voor dit onderzoek vooral mensen met taalklachten zich aangemeld, waardoor de resultaten mogelijk minder representatief zijn voor alle mensen na een beroerte op jonge leeftijd. Verder werken taal, aandacht, geheugen en verwerkingssnelheid in het dagelijks leven voortdurend samen. Zonder een volledig cognitief profiel is het soms moeilijk te bepalen welke processen precies bijdragen aan de ervaren problemen.</w:t>
      </w:r>
    </w:p>
    <w:p w14:paraId="03EAF677" w14:textId="77777777" w:rsidR="00551A48" w:rsidRPr="003F393F" w:rsidRDefault="00551A48" w:rsidP="00551A48">
      <w:pPr>
        <w:spacing w:line="480" w:lineRule="auto"/>
        <w:ind w:firstLine="709"/>
        <w:jc w:val="both"/>
        <w:rPr>
          <w:rFonts w:ascii="Times New Roman" w:hAnsi="Times New Roman" w:cs="Times New Roman"/>
          <w:sz w:val="24"/>
          <w:szCs w:val="24"/>
          <w:lang w:val="nl-NL"/>
        </w:rPr>
      </w:pPr>
      <w:r w:rsidRPr="003F393F">
        <w:rPr>
          <w:rFonts w:ascii="Times New Roman" w:hAnsi="Times New Roman" w:cs="Times New Roman"/>
          <w:sz w:val="24"/>
          <w:szCs w:val="24"/>
          <w:lang w:val="nl-NL"/>
        </w:rPr>
        <w:t xml:space="preserve">De resultaten van dit proefschrift lieten zien dat subtiele communicatieproblemen wel degelijk zichtbaar kunnen worden wanneer we taaltaken uitdagender maken en factoren toevoegen die ook in dagelijkse gesprekken kunnen voorkomen. Door factoren zoals tijdsdruk en afleiding gecontroleerd toe te voegen, sluiten de taaltesten beter aan op de ervaringen met communicatie in het dagelijkse leven van mensen die op een relatief jonge leeftijd in hun volwassen leven een beroerte hebben gehad. Daarnaast is het belangrijk niet alleen naar fouten te kijken, maar ook naar de tijd die iemand nodig heeft om te spreken. Bovendien moeten we taal niet alleen in stille testkamers meten, maar ook in omstandigheden die de complexiteit van echte gesprekken beter benaderen. Dit alles draagt bij aan herkenning, erkenning, gerichte begeleiding en uiteindelijk een beter kwaliteit van leven voor mensen die na hun beroerte op jonge leeftijd hun plek in studie, werk en samenleving weer proberen te vinden. </w:t>
      </w:r>
    </w:p>
    <w:p w14:paraId="1D1189EB" w14:textId="77777777" w:rsidR="00F55570" w:rsidRPr="00324143" w:rsidRDefault="00F55570" w:rsidP="00324143">
      <w:pPr>
        <w:pStyle w:val="BodytextRU"/>
        <w:rPr>
          <w:lang w:val="nl-NL"/>
        </w:rPr>
      </w:pPr>
    </w:p>
    <w:sectPr w:rsidR="00F55570" w:rsidRPr="00324143" w:rsidSect="00324143">
      <w:pgSz w:w="11906" w:h="16838" w:code="9"/>
      <w:pgMar w:top="1418" w:right="1701" w:bottom="1418" w:left="1701"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80B27" w14:textId="77777777" w:rsidR="008C29FB" w:rsidRPr="00897FA5" w:rsidRDefault="008C29FB" w:rsidP="00897FA5">
      <w:pPr>
        <w:pStyle w:val="Footer"/>
      </w:pPr>
    </w:p>
  </w:endnote>
  <w:endnote w:type="continuationSeparator" w:id="0">
    <w:p w14:paraId="2433A336" w14:textId="77777777" w:rsidR="008C29FB" w:rsidRPr="00897FA5" w:rsidRDefault="008C29FB" w:rsidP="00897FA5">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Open Sans ExtraBold">
    <w:altName w:val="Segoe UI"/>
    <w:panose1 w:val="020B0906030804020204"/>
    <w:charset w:val="00"/>
    <w:family w:val="swiss"/>
    <w:pitch w:val="variable"/>
    <w:sig w:usb0="E00002EF" w:usb1="4000205B" w:usb2="00000028" w:usb3="00000000" w:csb0="0000019F" w:csb1="00000000"/>
  </w:font>
  <w:font w:name="Maiandra GD">
    <w:altName w:val="Candara"/>
    <w:panose1 w:val="020E0502030308020204"/>
    <w:charset w:val="00"/>
    <w:family w:val="swiss"/>
    <w:pitch w:val="variable"/>
    <w:sig w:usb0="00000003" w:usb1="00000000" w:usb2="00000000" w:usb3="00000000" w:csb0="00000001" w:csb1="00000000"/>
  </w:font>
  <w:font w:name="SimHei">
    <w:panose1 w:val="02010600030101010101"/>
    <w:charset w:val="86"/>
    <w:family w:val="modern"/>
    <w:pitch w:val="fixed"/>
    <w:sig w:usb0="800002BF" w:usb1="38CF7CFA" w:usb2="00000016" w:usb3="00000000" w:csb0="00040001" w:csb1="00000000"/>
  </w:font>
  <w:font w:name="Mangal">
    <w:panose1 w:val="00000400000000000000"/>
    <w:charset w:val="00"/>
    <w:family w:val="roman"/>
    <w:pitch w:val="variable"/>
    <w:sig w:usb0="00008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992DE" w14:textId="77777777" w:rsidR="008C29FB" w:rsidRPr="00897FA5" w:rsidRDefault="008C29FB" w:rsidP="00897FA5">
      <w:pPr>
        <w:pStyle w:val="Footer"/>
      </w:pPr>
    </w:p>
  </w:footnote>
  <w:footnote w:type="continuationSeparator" w:id="0">
    <w:p w14:paraId="2250958C" w14:textId="77777777" w:rsidR="008C29FB" w:rsidRPr="00897FA5" w:rsidRDefault="008C29FB" w:rsidP="00897FA5">
      <w:pPr>
        <w:pStyle w:val="Foote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6A8CEA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D966D8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E3AF3C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E5A20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9A03FC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A8064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A86C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FE83CD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E2380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3E23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3C0A97"/>
    <w:multiLevelType w:val="hybridMultilevel"/>
    <w:tmpl w:val="77B62758"/>
    <w:lvl w:ilvl="0" w:tplc="200A9AB4">
      <w:start w:val="1"/>
      <w:numFmt w:val="bullet"/>
      <w:pStyle w:val="TOC3"/>
      <w:lvlText w:val="•"/>
      <w:lvlJc w:val="left"/>
      <w:pPr>
        <w:ind w:left="743" w:hanging="261"/>
      </w:pPr>
      <w:rPr>
        <w:rFonts w:ascii="Georgia" w:hAnsi="Georgia" w:hint="default"/>
      </w:rPr>
    </w:lvl>
    <w:lvl w:ilvl="1" w:tplc="04130003" w:tentative="1">
      <w:start w:val="1"/>
      <w:numFmt w:val="bullet"/>
      <w:lvlText w:val="o"/>
      <w:lvlJc w:val="left"/>
      <w:pPr>
        <w:ind w:left="1920" w:hanging="360"/>
      </w:pPr>
      <w:rPr>
        <w:rFonts w:ascii="Courier New" w:hAnsi="Courier New" w:cs="Courier New" w:hint="default"/>
      </w:rPr>
    </w:lvl>
    <w:lvl w:ilvl="2" w:tplc="04130005" w:tentative="1">
      <w:start w:val="1"/>
      <w:numFmt w:val="bullet"/>
      <w:lvlText w:val=""/>
      <w:lvlJc w:val="left"/>
      <w:pPr>
        <w:ind w:left="2640" w:hanging="360"/>
      </w:pPr>
      <w:rPr>
        <w:rFonts w:ascii="Wingdings" w:hAnsi="Wingdings" w:hint="default"/>
      </w:rPr>
    </w:lvl>
    <w:lvl w:ilvl="3" w:tplc="04130001" w:tentative="1">
      <w:start w:val="1"/>
      <w:numFmt w:val="bullet"/>
      <w:lvlText w:val=""/>
      <w:lvlJc w:val="left"/>
      <w:pPr>
        <w:ind w:left="3360" w:hanging="360"/>
      </w:pPr>
      <w:rPr>
        <w:rFonts w:ascii="Symbol" w:hAnsi="Symbol" w:hint="default"/>
      </w:rPr>
    </w:lvl>
    <w:lvl w:ilvl="4" w:tplc="04130003" w:tentative="1">
      <w:start w:val="1"/>
      <w:numFmt w:val="bullet"/>
      <w:lvlText w:val="o"/>
      <w:lvlJc w:val="left"/>
      <w:pPr>
        <w:ind w:left="4080" w:hanging="360"/>
      </w:pPr>
      <w:rPr>
        <w:rFonts w:ascii="Courier New" w:hAnsi="Courier New" w:cs="Courier New" w:hint="default"/>
      </w:rPr>
    </w:lvl>
    <w:lvl w:ilvl="5" w:tplc="04130005" w:tentative="1">
      <w:start w:val="1"/>
      <w:numFmt w:val="bullet"/>
      <w:lvlText w:val=""/>
      <w:lvlJc w:val="left"/>
      <w:pPr>
        <w:ind w:left="4800" w:hanging="360"/>
      </w:pPr>
      <w:rPr>
        <w:rFonts w:ascii="Wingdings" w:hAnsi="Wingdings" w:hint="default"/>
      </w:rPr>
    </w:lvl>
    <w:lvl w:ilvl="6" w:tplc="04130001" w:tentative="1">
      <w:start w:val="1"/>
      <w:numFmt w:val="bullet"/>
      <w:lvlText w:val=""/>
      <w:lvlJc w:val="left"/>
      <w:pPr>
        <w:ind w:left="5520" w:hanging="360"/>
      </w:pPr>
      <w:rPr>
        <w:rFonts w:ascii="Symbol" w:hAnsi="Symbol" w:hint="default"/>
      </w:rPr>
    </w:lvl>
    <w:lvl w:ilvl="7" w:tplc="04130003" w:tentative="1">
      <w:start w:val="1"/>
      <w:numFmt w:val="bullet"/>
      <w:lvlText w:val="o"/>
      <w:lvlJc w:val="left"/>
      <w:pPr>
        <w:ind w:left="6240" w:hanging="360"/>
      </w:pPr>
      <w:rPr>
        <w:rFonts w:ascii="Courier New" w:hAnsi="Courier New" w:cs="Courier New" w:hint="default"/>
      </w:rPr>
    </w:lvl>
    <w:lvl w:ilvl="8" w:tplc="04130005" w:tentative="1">
      <w:start w:val="1"/>
      <w:numFmt w:val="bullet"/>
      <w:lvlText w:val=""/>
      <w:lvlJc w:val="left"/>
      <w:pPr>
        <w:ind w:left="6960" w:hanging="360"/>
      </w:pPr>
      <w:rPr>
        <w:rFonts w:ascii="Wingdings" w:hAnsi="Wingdings" w:hint="default"/>
      </w:rPr>
    </w:lvl>
  </w:abstractNum>
  <w:abstractNum w:abstractNumId="11" w15:restartNumberingAfterBreak="0">
    <w:nsid w:val="06FB0A3D"/>
    <w:multiLevelType w:val="multilevel"/>
    <w:tmpl w:val="D87A5EE0"/>
    <w:styleLink w:val="ListbulletRU"/>
    <w:lvl w:ilvl="0">
      <w:start w:val="1"/>
      <w:numFmt w:val="bullet"/>
      <w:pStyle w:val="Listbullet1stlevelRU"/>
      <w:lvlText w:val="•"/>
      <w:lvlJc w:val="left"/>
      <w:pPr>
        <w:ind w:left="170" w:hanging="170"/>
      </w:pPr>
      <w:rPr>
        <w:rFonts w:hint="default"/>
      </w:rPr>
    </w:lvl>
    <w:lvl w:ilvl="1">
      <w:start w:val="1"/>
      <w:numFmt w:val="bullet"/>
      <w:pStyle w:val="Listbullet2ndlevelRU"/>
      <w:lvlText w:val="•"/>
      <w:lvlJc w:val="left"/>
      <w:pPr>
        <w:ind w:left="340" w:hanging="170"/>
      </w:pPr>
      <w:rPr>
        <w:rFonts w:hint="default"/>
      </w:rPr>
    </w:lvl>
    <w:lvl w:ilvl="2">
      <w:start w:val="1"/>
      <w:numFmt w:val="bullet"/>
      <w:pStyle w:val="Listbullet3rdlevelRU"/>
      <w:lvlText w:val="•"/>
      <w:lvlJc w:val="left"/>
      <w:pPr>
        <w:ind w:left="510" w:hanging="170"/>
      </w:pPr>
      <w:rPr>
        <w:rFonts w:hint="default"/>
      </w:rPr>
    </w:lvl>
    <w:lvl w:ilvl="3">
      <w:start w:val="1"/>
      <w:numFmt w:val="bullet"/>
      <w:lvlText w:val="•"/>
      <w:lvlJc w:val="left"/>
      <w:pPr>
        <w:ind w:left="680" w:hanging="170"/>
      </w:pPr>
      <w:rPr>
        <w:rFonts w:hint="default"/>
      </w:rPr>
    </w:lvl>
    <w:lvl w:ilvl="4">
      <w:start w:val="1"/>
      <w:numFmt w:val="bullet"/>
      <w:lvlText w:val="•"/>
      <w:lvlJc w:val="left"/>
      <w:pPr>
        <w:ind w:left="850" w:hanging="170"/>
      </w:pPr>
      <w:rPr>
        <w:rFonts w:hint="default"/>
      </w:rPr>
    </w:lvl>
    <w:lvl w:ilvl="5">
      <w:start w:val="1"/>
      <w:numFmt w:val="bullet"/>
      <w:lvlText w:val="•"/>
      <w:lvlJc w:val="left"/>
      <w:pPr>
        <w:ind w:left="1020" w:hanging="170"/>
      </w:pPr>
      <w:rPr>
        <w:rFonts w:hint="default"/>
      </w:rPr>
    </w:lvl>
    <w:lvl w:ilvl="6">
      <w:start w:val="1"/>
      <w:numFmt w:val="bullet"/>
      <w:lvlText w:val="•"/>
      <w:lvlJc w:val="left"/>
      <w:pPr>
        <w:ind w:left="1191" w:hanging="171"/>
      </w:pPr>
      <w:rPr>
        <w:rFonts w:hint="default"/>
      </w:rPr>
    </w:lvl>
    <w:lvl w:ilvl="7">
      <w:start w:val="1"/>
      <w:numFmt w:val="bullet"/>
      <w:lvlText w:val="•"/>
      <w:lvlJc w:val="left"/>
      <w:pPr>
        <w:ind w:left="1361" w:hanging="170"/>
      </w:pPr>
      <w:rPr>
        <w:rFonts w:hint="default"/>
      </w:rPr>
    </w:lvl>
    <w:lvl w:ilvl="8">
      <w:start w:val="1"/>
      <w:numFmt w:val="bullet"/>
      <w:lvlText w:val="•"/>
      <w:lvlJc w:val="left"/>
      <w:pPr>
        <w:ind w:left="1531" w:hanging="170"/>
      </w:pPr>
      <w:rPr>
        <w:rFonts w:hint="default"/>
      </w:rPr>
    </w:lvl>
  </w:abstractNum>
  <w:abstractNum w:abstractNumId="12" w15:restartNumberingAfterBreak="0">
    <w:nsid w:val="0BC24928"/>
    <w:multiLevelType w:val="multilevel"/>
    <w:tmpl w:val="E16806A8"/>
    <w:styleLink w:val="ListdashRU"/>
    <w:lvl w:ilvl="0">
      <w:start w:val="1"/>
      <w:numFmt w:val="bullet"/>
      <w:pStyle w:val="Listdash1stlevelRU"/>
      <w:lvlText w:val="–"/>
      <w:lvlJc w:val="left"/>
      <w:pPr>
        <w:ind w:left="170" w:hanging="170"/>
      </w:pPr>
      <w:rPr>
        <w:rFonts w:hint="default"/>
      </w:rPr>
    </w:lvl>
    <w:lvl w:ilvl="1">
      <w:start w:val="1"/>
      <w:numFmt w:val="bullet"/>
      <w:pStyle w:val="Listdash2ndlevelRU"/>
      <w:lvlText w:val="–"/>
      <w:lvlJc w:val="left"/>
      <w:pPr>
        <w:ind w:left="340" w:hanging="170"/>
      </w:pPr>
      <w:rPr>
        <w:rFonts w:hint="default"/>
      </w:rPr>
    </w:lvl>
    <w:lvl w:ilvl="2">
      <w:start w:val="1"/>
      <w:numFmt w:val="bullet"/>
      <w:pStyle w:val="Listdash3rdlevelRU"/>
      <w:lvlText w:val="–"/>
      <w:lvlJc w:val="left"/>
      <w:pPr>
        <w:ind w:left="510" w:hanging="170"/>
      </w:pPr>
      <w:rPr>
        <w:rFonts w:hint="default"/>
      </w:rPr>
    </w:lvl>
    <w:lvl w:ilvl="3">
      <w:start w:val="1"/>
      <w:numFmt w:val="bullet"/>
      <w:lvlText w:val="–"/>
      <w:lvlJc w:val="left"/>
      <w:pPr>
        <w:ind w:left="680" w:hanging="170"/>
      </w:pPr>
      <w:rPr>
        <w:rFonts w:hint="default"/>
      </w:rPr>
    </w:lvl>
    <w:lvl w:ilvl="4">
      <w:start w:val="1"/>
      <w:numFmt w:val="bullet"/>
      <w:lvlText w:val="–"/>
      <w:lvlJc w:val="left"/>
      <w:pPr>
        <w:ind w:left="850" w:hanging="170"/>
      </w:pPr>
      <w:rPr>
        <w:rFonts w:hint="default"/>
      </w:rPr>
    </w:lvl>
    <w:lvl w:ilvl="5">
      <w:start w:val="1"/>
      <w:numFmt w:val="bullet"/>
      <w:lvlText w:val="–"/>
      <w:lvlJc w:val="left"/>
      <w:pPr>
        <w:ind w:left="1020" w:hanging="170"/>
      </w:pPr>
      <w:rPr>
        <w:rFonts w:hint="default"/>
      </w:rPr>
    </w:lvl>
    <w:lvl w:ilvl="6">
      <w:start w:val="1"/>
      <w:numFmt w:val="bullet"/>
      <w:lvlText w:val="–"/>
      <w:lvlJc w:val="left"/>
      <w:pPr>
        <w:ind w:left="1191" w:hanging="171"/>
      </w:pPr>
      <w:rPr>
        <w:rFonts w:hint="default"/>
      </w:rPr>
    </w:lvl>
    <w:lvl w:ilvl="7">
      <w:start w:val="1"/>
      <w:numFmt w:val="bullet"/>
      <w:lvlText w:val="–"/>
      <w:lvlJc w:val="left"/>
      <w:pPr>
        <w:ind w:left="1361" w:hanging="170"/>
      </w:pPr>
      <w:rPr>
        <w:rFonts w:hint="default"/>
      </w:rPr>
    </w:lvl>
    <w:lvl w:ilvl="8">
      <w:start w:val="1"/>
      <w:numFmt w:val="bullet"/>
      <w:lvlText w:val="–"/>
      <w:lvlJc w:val="left"/>
      <w:pPr>
        <w:ind w:left="1531" w:hanging="170"/>
      </w:pPr>
      <w:rPr>
        <w:rFonts w:hint="default"/>
      </w:rPr>
    </w:lvl>
  </w:abstractNum>
  <w:abstractNum w:abstractNumId="13" w15:restartNumberingAfterBreak="0">
    <w:nsid w:val="0EA27EB4"/>
    <w:multiLevelType w:val="multilevel"/>
    <w:tmpl w:val="B80072F2"/>
    <w:numStyleLink w:val="HeadingnumberingRU"/>
  </w:abstractNum>
  <w:abstractNum w:abstractNumId="14" w15:restartNumberingAfterBreak="0">
    <w:nsid w:val="10B933AC"/>
    <w:multiLevelType w:val="multilevel"/>
    <w:tmpl w:val="04130023"/>
    <w:styleLink w:val="ArticleSection"/>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11E353F4"/>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192E403D"/>
    <w:multiLevelType w:val="multilevel"/>
    <w:tmpl w:val="7D942BF4"/>
    <w:styleLink w:val="ListlowercaseletterRU"/>
    <w:lvl w:ilvl="0">
      <w:start w:val="1"/>
      <w:numFmt w:val="none"/>
      <w:pStyle w:val="ListlowercaseletterbodytextRU"/>
      <w:lvlText w:val=""/>
      <w:lvlJc w:val="left"/>
      <w:pPr>
        <w:ind w:left="170" w:hanging="170"/>
      </w:pPr>
      <w:rPr>
        <w:rFonts w:hint="default"/>
      </w:rPr>
    </w:lvl>
    <w:lvl w:ilvl="1">
      <w:start w:val="1"/>
      <w:numFmt w:val="lowerLetter"/>
      <w:pStyle w:val="Listlowercaseletter1stlevelRU"/>
      <w:lvlText w:val="%2"/>
      <w:lvlJc w:val="left"/>
      <w:pPr>
        <w:ind w:left="340" w:hanging="170"/>
      </w:pPr>
      <w:rPr>
        <w:rFonts w:hint="default"/>
      </w:rPr>
    </w:lvl>
    <w:lvl w:ilvl="2">
      <w:start w:val="1"/>
      <w:numFmt w:val="lowerLetter"/>
      <w:pStyle w:val="Listlowercaseletter2ndlevelRU"/>
      <w:lvlText w:val="%3"/>
      <w:lvlJc w:val="left"/>
      <w:pPr>
        <w:ind w:left="510" w:hanging="170"/>
      </w:pPr>
      <w:rPr>
        <w:rFonts w:hint="default"/>
      </w:rPr>
    </w:lvl>
    <w:lvl w:ilvl="3">
      <w:start w:val="1"/>
      <w:numFmt w:val="lowerLetter"/>
      <w:pStyle w:val="Listlowercaseletter3rdlevelRU"/>
      <w:lvlText w:val="%4"/>
      <w:lvlJc w:val="left"/>
      <w:pPr>
        <w:ind w:left="680" w:hanging="170"/>
      </w:pPr>
      <w:rPr>
        <w:rFonts w:hint="default"/>
      </w:rPr>
    </w:lvl>
    <w:lvl w:ilvl="4">
      <w:start w:val="1"/>
      <w:numFmt w:val="none"/>
      <w:lvlRestart w:val="0"/>
      <w:lvlText w:val=""/>
      <w:lvlJc w:val="left"/>
      <w:pPr>
        <w:ind w:left="850" w:hanging="170"/>
      </w:pPr>
      <w:rPr>
        <w:rFonts w:hint="default"/>
      </w:rPr>
    </w:lvl>
    <w:lvl w:ilvl="5">
      <w:start w:val="1"/>
      <w:numFmt w:val="none"/>
      <w:lvlRestart w:val="0"/>
      <w:lvlText w:val="%6"/>
      <w:lvlJc w:val="left"/>
      <w:pPr>
        <w:ind w:left="1020" w:hanging="170"/>
      </w:pPr>
      <w:rPr>
        <w:rFonts w:hint="default"/>
      </w:rPr>
    </w:lvl>
    <w:lvl w:ilvl="6">
      <w:start w:val="1"/>
      <w:numFmt w:val="none"/>
      <w:lvlRestart w:val="0"/>
      <w:lvlText w:val=""/>
      <w:lvlJc w:val="left"/>
      <w:pPr>
        <w:ind w:left="1191" w:hanging="171"/>
      </w:pPr>
      <w:rPr>
        <w:rFonts w:hint="default"/>
      </w:rPr>
    </w:lvl>
    <w:lvl w:ilvl="7">
      <w:start w:val="1"/>
      <w:numFmt w:val="none"/>
      <w:lvlRestart w:val="0"/>
      <w:lvlText w:val=""/>
      <w:lvlJc w:val="left"/>
      <w:pPr>
        <w:ind w:left="1361" w:hanging="170"/>
      </w:pPr>
      <w:rPr>
        <w:rFonts w:hint="default"/>
      </w:rPr>
    </w:lvl>
    <w:lvl w:ilvl="8">
      <w:start w:val="1"/>
      <w:numFmt w:val="none"/>
      <w:lvlRestart w:val="0"/>
      <w:lvlText w:val=""/>
      <w:lvlJc w:val="left"/>
      <w:pPr>
        <w:ind w:left="1531" w:hanging="170"/>
      </w:pPr>
      <w:rPr>
        <w:rFonts w:hint="default"/>
      </w:rPr>
    </w:lvl>
  </w:abstractNum>
  <w:abstractNum w:abstractNumId="17" w15:restartNumberingAfterBreak="0">
    <w:nsid w:val="216B34C8"/>
    <w:multiLevelType w:val="multilevel"/>
    <w:tmpl w:val="46245A64"/>
    <w:numStyleLink w:val="AppendixnumberingRU"/>
  </w:abstractNum>
  <w:abstractNum w:abstractNumId="18" w15:restartNumberingAfterBreak="0">
    <w:nsid w:val="2D665843"/>
    <w:multiLevelType w:val="multilevel"/>
    <w:tmpl w:val="46245A64"/>
    <w:styleLink w:val="AppendixnumberingRU"/>
    <w:lvl w:ilvl="0">
      <w:start w:val="1"/>
      <w:numFmt w:val="decimal"/>
      <w:pStyle w:val="Appendixheading1RU"/>
      <w:lvlText w:val="%1"/>
      <w:lvlJc w:val="left"/>
      <w:pPr>
        <w:ind w:left="907" w:hanging="907"/>
      </w:pPr>
      <w:rPr>
        <w:rFonts w:hint="default"/>
      </w:rPr>
    </w:lvl>
    <w:lvl w:ilvl="1">
      <w:start w:val="1"/>
      <w:numFmt w:val="decimal"/>
      <w:pStyle w:val="Appendixheading2RU"/>
      <w:lvlText w:val="%1.%2"/>
      <w:lvlJc w:val="left"/>
      <w:pPr>
        <w:ind w:left="907" w:hanging="907"/>
      </w:pPr>
      <w:rPr>
        <w:rFonts w:hint="default"/>
      </w:rPr>
    </w:lvl>
    <w:lvl w:ilvl="2">
      <w:start w:val="1"/>
      <w:numFmt w:val="decimal"/>
      <w:lvlText w:val="%1.%2.%3"/>
      <w:lvlJc w:val="left"/>
      <w:pPr>
        <w:ind w:left="907" w:hanging="907"/>
      </w:pPr>
      <w:rPr>
        <w:rFonts w:hint="default"/>
      </w:rPr>
    </w:lvl>
    <w:lvl w:ilvl="3">
      <w:start w:val="1"/>
      <w:numFmt w:val="decimal"/>
      <w:lvlText w:val="%1.%2.%3.%4"/>
      <w:lvlJc w:val="left"/>
      <w:pPr>
        <w:ind w:left="907" w:hanging="907"/>
      </w:pPr>
      <w:rPr>
        <w:rFonts w:hint="default"/>
      </w:rPr>
    </w:lvl>
    <w:lvl w:ilvl="4">
      <w:start w:val="1"/>
      <w:numFmt w:val="none"/>
      <w:lvlText w:val=""/>
      <w:lvlJc w:val="left"/>
      <w:pPr>
        <w:ind w:left="284" w:hanging="284"/>
      </w:pPr>
      <w:rPr>
        <w:rFonts w:hint="default"/>
      </w:rPr>
    </w:lvl>
    <w:lvl w:ilvl="5">
      <w:start w:val="1"/>
      <w:numFmt w:val="none"/>
      <w:lvlText w:val=""/>
      <w:lvlJc w:val="left"/>
      <w:pPr>
        <w:ind w:left="284" w:hanging="284"/>
      </w:pPr>
      <w:rPr>
        <w:rFonts w:hint="default"/>
      </w:rPr>
    </w:lvl>
    <w:lvl w:ilvl="6">
      <w:start w:val="1"/>
      <w:numFmt w:val="none"/>
      <w:lvlText w:val=""/>
      <w:lvlJc w:val="left"/>
      <w:pPr>
        <w:ind w:left="284" w:hanging="284"/>
      </w:pPr>
      <w:rPr>
        <w:rFonts w:hint="default"/>
      </w:rPr>
    </w:lvl>
    <w:lvl w:ilvl="7">
      <w:start w:val="1"/>
      <w:numFmt w:val="none"/>
      <w:lvlText w:val=""/>
      <w:lvlJc w:val="left"/>
      <w:pPr>
        <w:ind w:left="284" w:hanging="284"/>
      </w:pPr>
      <w:rPr>
        <w:rFonts w:hint="default"/>
      </w:rPr>
    </w:lvl>
    <w:lvl w:ilvl="8">
      <w:start w:val="1"/>
      <w:numFmt w:val="none"/>
      <w:lvlText w:val=""/>
      <w:lvlJc w:val="left"/>
      <w:pPr>
        <w:ind w:left="284" w:hanging="284"/>
      </w:pPr>
      <w:rPr>
        <w:rFonts w:hint="default"/>
      </w:rPr>
    </w:lvl>
  </w:abstractNum>
  <w:abstractNum w:abstractNumId="19" w15:restartNumberingAfterBreak="0">
    <w:nsid w:val="40EF61F8"/>
    <w:multiLevelType w:val="multilevel"/>
    <w:tmpl w:val="B80072F2"/>
    <w:styleLink w:val="HeadingnumberingRU"/>
    <w:lvl w:ilvl="0">
      <w:start w:val="1"/>
      <w:numFmt w:val="decimal"/>
      <w:pStyle w:val="Heading1"/>
      <w:lvlText w:val="%1"/>
      <w:lvlJc w:val="left"/>
      <w:pPr>
        <w:ind w:left="567" w:hanging="567"/>
      </w:pPr>
      <w:rPr>
        <w:rFonts w:hint="default"/>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851" w:hanging="851"/>
      </w:pPr>
      <w:rPr>
        <w:rFonts w:hint="default"/>
      </w:rPr>
    </w:lvl>
    <w:lvl w:ilvl="3">
      <w:start w:val="1"/>
      <w:numFmt w:val="decimal"/>
      <w:pStyle w:val="Heading4"/>
      <w:lvlText w:val="%1.%2.%3.%4"/>
      <w:lvlJc w:val="left"/>
      <w:pPr>
        <w:ind w:left="851" w:hanging="851"/>
      </w:pPr>
      <w:rPr>
        <w:rFonts w:hint="default"/>
      </w:rPr>
    </w:lvl>
    <w:lvl w:ilvl="4">
      <w:start w:val="1"/>
      <w:numFmt w:val="decimal"/>
      <w:pStyle w:val="Heading5"/>
      <w:lvlText w:val="%1.%2.%3.%4.%5"/>
      <w:lvlJc w:val="left"/>
      <w:pPr>
        <w:ind w:left="851" w:hanging="851"/>
      </w:pPr>
      <w:rPr>
        <w:rFonts w:hint="default"/>
      </w:rPr>
    </w:lvl>
    <w:lvl w:ilvl="5">
      <w:start w:val="1"/>
      <w:numFmt w:val="decimal"/>
      <w:pStyle w:val="Heading6"/>
      <w:lvlText w:val="%1.%2.%3.%4.%5.%6"/>
      <w:lvlJc w:val="left"/>
      <w:pPr>
        <w:ind w:left="992" w:hanging="992"/>
      </w:pPr>
      <w:rPr>
        <w:rFonts w:hint="default"/>
      </w:rPr>
    </w:lvl>
    <w:lvl w:ilvl="6">
      <w:start w:val="1"/>
      <w:numFmt w:val="decimal"/>
      <w:pStyle w:val="Heading7"/>
      <w:lvlText w:val="%1.%2.%3.%4.%5.%6.%7"/>
      <w:lvlJc w:val="left"/>
      <w:pPr>
        <w:ind w:left="1134" w:hanging="1134"/>
      </w:pPr>
      <w:rPr>
        <w:rFonts w:hint="default"/>
      </w:rPr>
    </w:lvl>
    <w:lvl w:ilvl="7">
      <w:start w:val="1"/>
      <w:numFmt w:val="decimal"/>
      <w:pStyle w:val="Heading8"/>
      <w:lvlText w:val="%1.%2.%3.%4.%5.%6.%7.%8"/>
      <w:lvlJc w:val="left"/>
      <w:pPr>
        <w:ind w:left="1276" w:hanging="1276"/>
      </w:pPr>
      <w:rPr>
        <w:rFonts w:hint="default"/>
      </w:rPr>
    </w:lvl>
    <w:lvl w:ilvl="8">
      <w:start w:val="1"/>
      <w:numFmt w:val="decimal"/>
      <w:pStyle w:val="Heading9"/>
      <w:lvlText w:val="%1.%2.%3.%4.%5.%6.%7.%8.%9"/>
      <w:lvlJc w:val="left"/>
      <w:pPr>
        <w:ind w:left="1418" w:hanging="1418"/>
      </w:pPr>
      <w:rPr>
        <w:rFonts w:hint="default"/>
      </w:rPr>
    </w:lvl>
  </w:abstractNum>
  <w:abstractNum w:abstractNumId="20" w15:restartNumberingAfterBreak="0">
    <w:nsid w:val="46A60AA0"/>
    <w:multiLevelType w:val="multilevel"/>
    <w:tmpl w:val="C912487A"/>
    <w:styleLink w:val="ListopenbulletRU"/>
    <w:lvl w:ilvl="0">
      <w:start w:val="1"/>
      <w:numFmt w:val="bullet"/>
      <w:pStyle w:val="Listopenbullet1stlevelRU"/>
      <w:lvlText w:val="○"/>
      <w:lvlJc w:val="left"/>
      <w:pPr>
        <w:ind w:left="170" w:hanging="170"/>
      </w:pPr>
      <w:rPr>
        <w:rFonts w:hint="default"/>
      </w:rPr>
    </w:lvl>
    <w:lvl w:ilvl="1">
      <w:start w:val="1"/>
      <w:numFmt w:val="bullet"/>
      <w:pStyle w:val="Listopenbullet2ndlevelRU"/>
      <w:lvlText w:val="○"/>
      <w:lvlJc w:val="left"/>
      <w:pPr>
        <w:ind w:left="340" w:hanging="170"/>
      </w:pPr>
      <w:rPr>
        <w:rFonts w:hint="default"/>
      </w:rPr>
    </w:lvl>
    <w:lvl w:ilvl="2">
      <w:start w:val="1"/>
      <w:numFmt w:val="bullet"/>
      <w:pStyle w:val="Listopenbullet3rdlevelRU"/>
      <w:lvlText w:val="○"/>
      <w:lvlJc w:val="left"/>
      <w:pPr>
        <w:ind w:left="510" w:hanging="170"/>
      </w:pPr>
      <w:rPr>
        <w:rFonts w:hint="default"/>
      </w:rPr>
    </w:lvl>
    <w:lvl w:ilvl="3">
      <w:start w:val="1"/>
      <w:numFmt w:val="bullet"/>
      <w:lvlText w:val="○"/>
      <w:lvlJc w:val="left"/>
      <w:pPr>
        <w:ind w:left="680" w:hanging="170"/>
      </w:pPr>
      <w:rPr>
        <w:rFonts w:hint="default"/>
      </w:rPr>
    </w:lvl>
    <w:lvl w:ilvl="4">
      <w:start w:val="1"/>
      <w:numFmt w:val="bullet"/>
      <w:lvlText w:val="○"/>
      <w:lvlJc w:val="left"/>
      <w:pPr>
        <w:ind w:left="850" w:hanging="170"/>
      </w:pPr>
      <w:rPr>
        <w:rFonts w:hint="default"/>
      </w:rPr>
    </w:lvl>
    <w:lvl w:ilvl="5">
      <w:start w:val="1"/>
      <w:numFmt w:val="bullet"/>
      <w:lvlText w:val="○"/>
      <w:lvlJc w:val="left"/>
      <w:pPr>
        <w:ind w:left="1020" w:hanging="170"/>
      </w:pPr>
      <w:rPr>
        <w:rFonts w:hint="default"/>
      </w:rPr>
    </w:lvl>
    <w:lvl w:ilvl="6">
      <w:start w:val="1"/>
      <w:numFmt w:val="bullet"/>
      <w:lvlText w:val="○"/>
      <w:lvlJc w:val="left"/>
      <w:pPr>
        <w:ind w:left="1191" w:hanging="171"/>
      </w:pPr>
      <w:rPr>
        <w:rFonts w:hint="default"/>
      </w:rPr>
    </w:lvl>
    <w:lvl w:ilvl="7">
      <w:start w:val="1"/>
      <w:numFmt w:val="bullet"/>
      <w:lvlText w:val="○"/>
      <w:lvlJc w:val="left"/>
      <w:pPr>
        <w:ind w:left="1361" w:hanging="170"/>
      </w:pPr>
      <w:rPr>
        <w:rFonts w:hint="default"/>
      </w:rPr>
    </w:lvl>
    <w:lvl w:ilvl="8">
      <w:start w:val="1"/>
      <w:numFmt w:val="bullet"/>
      <w:lvlText w:val="○"/>
      <w:lvlJc w:val="left"/>
      <w:pPr>
        <w:ind w:left="1531" w:hanging="170"/>
      </w:pPr>
      <w:rPr>
        <w:rFonts w:hint="default"/>
      </w:rPr>
    </w:lvl>
  </w:abstractNum>
  <w:abstractNum w:abstractNumId="21" w15:restartNumberingAfterBreak="0">
    <w:nsid w:val="49E04A53"/>
    <w:multiLevelType w:val="multilevel"/>
    <w:tmpl w:val="7FB6E594"/>
    <w:styleLink w:val="AgendaitemlistRU"/>
    <w:lvl w:ilvl="0">
      <w:start w:val="1"/>
      <w:numFmt w:val="decimal"/>
      <w:pStyle w:val="AgendaitemRU"/>
      <w:lvlText w:val="%1."/>
      <w:lvlJc w:val="left"/>
      <w:pPr>
        <w:ind w:left="454" w:hanging="45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2" w15:restartNumberingAfterBreak="0">
    <w:nsid w:val="4C372459"/>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FF95A5C"/>
    <w:multiLevelType w:val="multilevel"/>
    <w:tmpl w:val="CD98CCDC"/>
    <w:styleLink w:val="OpsommingnummerRU"/>
    <w:lvl w:ilvl="0">
      <w:start w:val="1"/>
      <w:numFmt w:val="none"/>
      <w:pStyle w:val="ListnumberbodytextRU"/>
      <w:lvlText w:val=""/>
      <w:lvlJc w:val="left"/>
      <w:pPr>
        <w:ind w:left="170" w:hanging="170"/>
      </w:pPr>
      <w:rPr>
        <w:rFonts w:hint="default"/>
      </w:rPr>
    </w:lvl>
    <w:lvl w:ilvl="1">
      <w:start w:val="1"/>
      <w:numFmt w:val="decimal"/>
      <w:pStyle w:val="Listnumber1stlevelRU"/>
      <w:lvlText w:val="%2"/>
      <w:lvlJc w:val="left"/>
      <w:pPr>
        <w:ind w:left="340" w:hanging="170"/>
      </w:pPr>
      <w:rPr>
        <w:rFonts w:hint="default"/>
      </w:rPr>
    </w:lvl>
    <w:lvl w:ilvl="2">
      <w:start w:val="1"/>
      <w:numFmt w:val="decimal"/>
      <w:pStyle w:val="Listnumber2ndlevelRU"/>
      <w:lvlText w:val="%3"/>
      <w:lvlJc w:val="left"/>
      <w:pPr>
        <w:ind w:left="510" w:hanging="170"/>
      </w:pPr>
      <w:rPr>
        <w:rFonts w:hint="default"/>
      </w:rPr>
    </w:lvl>
    <w:lvl w:ilvl="3">
      <w:start w:val="1"/>
      <w:numFmt w:val="decimal"/>
      <w:pStyle w:val="Listnumber3rdlevelRU"/>
      <w:lvlText w:val="%4"/>
      <w:lvlJc w:val="left"/>
      <w:pPr>
        <w:ind w:left="680" w:hanging="170"/>
      </w:pPr>
      <w:rPr>
        <w:rFonts w:hint="default"/>
      </w:rPr>
    </w:lvl>
    <w:lvl w:ilvl="4">
      <w:start w:val="1"/>
      <w:numFmt w:val="none"/>
      <w:lvlRestart w:val="0"/>
      <w:lvlText w:val=""/>
      <w:lvlJc w:val="left"/>
      <w:pPr>
        <w:ind w:left="850" w:hanging="170"/>
      </w:pPr>
      <w:rPr>
        <w:rFonts w:hint="default"/>
      </w:rPr>
    </w:lvl>
    <w:lvl w:ilvl="5">
      <w:start w:val="1"/>
      <w:numFmt w:val="none"/>
      <w:lvlRestart w:val="0"/>
      <w:lvlText w:val=""/>
      <w:lvlJc w:val="left"/>
      <w:pPr>
        <w:ind w:left="1020" w:hanging="170"/>
      </w:pPr>
      <w:rPr>
        <w:rFonts w:hint="default"/>
      </w:rPr>
    </w:lvl>
    <w:lvl w:ilvl="6">
      <w:start w:val="1"/>
      <w:numFmt w:val="none"/>
      <w:lvlRestart w:val="0"/>
      <w:lvlText w:val=""/>
      <w:lvlJc w:val="left"/>
      <w:pPr>
        <w:ind w:left="1191" w:hanging="171"/>
      </w:pPr>
      <w:rPr>
        <w:rFonts w:hint="default"/>
      </w:rPr>
    </w:lvl>
    <w:lvl w:ilvl="7">
      <w:start w:val="1"/>
      <w:numFmt w:val="none"/>
      <w:lvlRestart w:val="0"/>
      <w:lvlText w:val=""/>
      <w:lvlJc w:val="left"/>
      <w:pPr>
        <w:ind w:left="1361" w:hanging="170"/>
      </w:pPr>
      <w:rPr>
        <w:rFonts w:hint="default"/>
      </w:rPr>
    </w:lvl>
    <w:lvl w:ilvl="8">
      <w:start w:val="1"/>
      <w:numFmt w:val="none"/>
      <w:lvlRestart w:val="0"/>
      <w:lvlText w:val=""/>
      <w:lvlJc w:val="left"/>
      <w:pPr>
        <w:ind w:left="1531" w:hanging="170"/>
      </w:pPr>
      <w:rPr>
        <w:rFonts w:hint="default"/>
      </w:rPr>
    </w:lvl>
  </w:abstractNum>
  <w:abstractNum w:abstractNumId="24" w15:restartNumberingAfterBreak="0">
    <w:nsid w:val="63F335A0"/>
    <w:multiLevelType w:val="multilevel"/>
    <w:tmpl w:val="492EDA22"/>
    <w:styleLink w:val="ListstandardRU"/>
    <w:lvl w:ilvl="0">
      <w:start w:val="1"/>
      <w:numFmt w:val="bullet"/>
      <w:pStyle w:val="Liststandard1stlevelRU"/>
      <w:lvlText w:val="•"/>
      <w:lvlJc w:val="left"/>
      <w:pPr>
        <w:ind w:left="170" w:hanging="170"/>
      </w:pPr>
      <w:rPr>
        <w:rFonts w:hint="default"/>
      </w:rPr>
    </w:lvl>
    <w:lvl w:ilvl="1">
      <w:start w:val="1"/>
      <w:numFmt w:val="bullet"/>
      <w:pStyle w:val="Liststandard2ndlevelRU"/>
      <w:lvlText w:val="–"/>
      <w:lvlJc w:val="left"/>
      <w:pPr>
        <w:ind w:left="340" w:hanging="170"/>
      </w:pPr>
      <w:rPr>
        <w:rFonts w:hint="default"/>
      </w:rPr>
    </w:lvl>
    <w:lvl w:ilvl="2">
      <w:start w:val="1"/>
      <w:numFmt w:val="bullet"/>
      <w:pStyle w:val="Liststandard3rdlevelRU"/>
      <w:lvlText w:val="&gt;"/>
      <w:lvlJc w:val="left"/>
      <w:pPr>
        <w:ind w:left="510" w:hanging="170"/>
      </w:pPr>
      <w:rPr>
        <w:rFonts w:hint="default"/>
      </w:rPr>
    </w:lvl>
    <w:lvl w:ilvl="3">
      <w:start w:val="1"/>
      <w:numFmt w:val="bullet"/>
      <w:lvlText w:val="»"/>
      <w:lvlJc w:val="left"/>
      <w:pPr>
        <w:ind w:left="680" w:hanging="170"/>
      </w:pPr>
      <w:rPr>
        <w:rFonts w:hint="default"/>
      </w:rPr>
    </w:lvl>
    <w:lvl w:ilvl="4">
      <w:start w:val="1"/>
      <w:numFmt w:val="bullet"/>
      <w:lvlText w:val="-"/>
      <w:lvlJc w:val="left"/>
      <w:pPr>
        <w:ind w:left="850" w:hanging="170"/>
      </w:pPr>
      <w:rPr>
        <w:rFonts w:hint="default"/>
      </w:rPr>
    </w:lvl>
    <w:lvl w:ilvl="5">
      <w:start w:val="1"/>
      <w:numFmt w:val="bullet"/>
      <w:lvlText w:val="-"/>
      <w:lvlJc w:val="left"/>
      <w:pPr>
        <w:ind w:left="1020" w:hanging="170"/>
      </w:pPr>
      <w:rPr>
        <w:rFonts w:hint="default"/>
        <w:color w:val="000000" w:themeColor="text1"/>
      </w:rPr>
    </w:lvl>
    <w:lvl w:ilvl="6">
      <w:start w:val="1"/>
      <w:numFmt w:val="bullet"/>
      <w:lvlText w:val="-"/>
      <w:lvlJc w:val="left"/>
      <w:pPr>
        <w:ind w:left="1191" w:hanging="171"/>
      </w:pPr>
      <w:rPr>
        <w:rFonts w:hint="default"/>
        <w:color w:val="000000" w:themeColor="text1"/>
      </w:rPr>
    </w:lvl>
    <w:lvl w:ilvl="7">
      <w:start w:val="1"/>
      <w:numFmt w:val="bullet"/>
      <w:lvlText w:val="-"/>
      <w:lvlJc w:val="left"/>
      <w:pPr>
        <w:ind w:left="1361" w:hanging="170"/>
      </w:pPr>
      <w:rPr>
        <w:rFonts w:hint="default"/>
        <w:color w:val="000000" w:themeColor="text1"/>
      </w:rPr>
    </w:lvl>
    <w:lvl w:ilvl="8">
      <w:start w:val="1"/>
      <w:numFmt w:val="bullet"/>
      <w:lvlText w:val="-"/>
      <w:lvlJc w:val="left"/>
      <w:pPr>
        <w:ind w:left="1531" w:hanging="170"/>
      </w:pPr>
      <w:rPr>
        <w:rFonts w:hint="default"/>
        <w:color w:val="000000" w:themeColor="text1"/>
      </w:rPr>
    </w:lvl>
  </w:abstractNum>
  <w:abstractNum w:abstractNumId="25" w15:restartNumberingAfterBreak="0">
    <w:nsid w:val="6CAB1E63"/>
    <w:multiLevelType w:val="multilevel"/>
    <w:tmpl w:val="7FB6E594"/>
    <w:numStyleLink w:val="AgendaitemlistRU"/>
  </w:abstractNum>
  <w:num w:numId="1" w16cid:durableId="1847014751">
    <w:abstractNumId w:val="11"/>
  </w:num>
  <w:num w:numId="2" w16cid:durableId="1211385935">
    <w:abstractNumId w:val="20"/>
  </w:num>
  <w:num w:numId="3" w16cid:durableId="1126847346">
    <w:abstractNumId w:val="12"/>
  </w:num>
  <w:num w:numId="4" w16cid:durableId="1103381101">
    <w:abstractNumId w:val="22"/>
  </w:num>
  <w:num w:numId="5" w16cid:durableId="1670058522">
    <w:abstractNumId w:val="15"/>
  </w:num>
  <w:num w:numId="6" w16cid:durableId="675692334">
    <w:abstractNumId w:val="14"/>
  </w:num>
  <w:num w:numId="7" w16cid:durableId="1383479104">
    <w:abstractNumId w:val="19"/>
  </w:num>
  <w:num w:numId="8" w16cid:durableId="1459642977">
    <w:abstractNumId w:val="24"/>
  </w:num>
  <w:num w:numId="9" w16cid:durableId="462967668">
    <w:abstractNumId w:val="18"/>
  </w:num>
  <w:num w:numId="10" w16cid:durableId="1986928359">
    <w:abstractNumId w:val="9"/>
  </w:num>
  <w:num w:numId="11" w16cid:durableId="1554467866">
    <w:abstractNumId w:val="7"/>
  </w:num>
  <w:num w:numId="12" w16cid:durableId="1940946838">
    <w:abstractNumId w:val="6"/>
  </w:num>
  <w:num w:numId="13" w16cid:durableId="1316492787">
    <w:abstractNumId w:val="5"/>
  </w:num>
  <w:num w:numId="14" w16cid:durableId="470750242">
    <w:abstractNumId w:val="4"/>
  </w:num>
  <w:num w:numId="15" w16cid:durableId="113445789">
    <w:abstractNumId w:val="8"/>
  </w:num>
  <w:num w:numId="16" w16cid:durableId="1165590050">
    <w:abstractNumId w:val="3"/>
  </w:num>
  <w:num w:numId="17" w16cid:durableId="1410273404">
    <w:abstractNumId w:val="2"/>
  </w:num>
  <w:num w:numId="18" w16cid:durableId="1524978254">
    <w:abstractNumId w:val="1"/>
  </w:num>
  <w:num w:numId="19" w16cid:durableId="497844076">
    <w:abstractNumId w:val="0"/>
  </w:num>
  <w:num w:numId="20" w16cid:durableId="1784155364">
    <w:abstractNumId w:val="21"/>
  </w:num>
  <w:num w:numId="21" w16cid:durableId="1671717291">
    <w:abstractNumId w:val="25"/>
  </w:num>
  <w:num w:numId="22" w16cid:durableId="2119250340">
    <w:abstractNumId w:val="13"/>
  </w:num>
  <w:num w:numId="23" w16cid:durableId="856891967">
    <w:abstractNumId w:val="16"/>
  </w:num>
  <w:num w:numId="24" w16cid:durableId="714041753">
    <w:abstractNumId w:val="10"/>
  </w:num>
  <w:num w:numId="25" w16cid:durableId="1635913870">
    <w:abstractNumId w:val="17"/>
  </w:num>
  <w:num w:numId="26" w16cid:durableId="1605263526">
    <w:abstractNumId w:val="16"/>
  </w:num>
  <w:num w:numId="27" w16cid:durableId="1589995364">
    <w:abstractNumId w:val="2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nl-NL" w:vendorID="1" w:dllVersion="512" w:checkStyle="1"/>
  <w:proofState w:spelling="clean"/>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defaultTabStop w:val="709"/>
  <w:hyphenationZone w:val="425"/>
  <w:doNotHyphenateCaps/>
  <w:characterSpacingControl w:val="doNotCompress"/>
  <w:hdrShapeDefaults>
    <o:shapedefaults v:ext="edit" spidmax="2050">
      <o:colormru v:ext="edit" colors="#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A48"/>
    <w:rsid w:val="000021A4"/>
    <w:rsid w:val="00004562"/>
    <w:rsid w:val="00006237"/>
    <w:rsid w:val="00006345"/>
    <w:rsid w:val="0000663D"/>
    <w:rsid w:val="00010D95"/>
    <w:rsid w:val="00011BFA"/>
    <w:rsid w:val="00012581"/>
    <w:rsid w:val="000179D6"/>
    <w:rsid w:val="00022CB9"/>
    <w:rsid w:val="000255E2"/>
    <w:rsid w:val="0002562D"/>
    <w:rsid w:val="00027799"/>
    <w:rsid w:val="0003377A"/>
    <w:rsid w:val="000345A5"/>
    <w:rsid w:val="00035232"/>
    <w:rsid w:val="00037D71"/>
    <w:rsid w:val="000418EF"/>
    <w:rsid w:val="0004513F"/>
    <w:rsid w:val="00050D4B"/>
    <w:rsid w:val="0005205D"/>
    <w:rsid w:val="00052426"/>
    <w:rsid w:val="00052FF4"/>
    <w:rsid w:val="000533AF"/>
    <w:rsid w:val="00053E43"/>
    <w:rsid w:val="0005430B"/>
    <w:rsid w:val="0005732F"/>
    <w:rsid w:val="00061BC6"/>
    <w:rsid w:val="00066DF0"/>
    <w:rsid w:val="00073A2E"/>
    <w:rsid w:val="00074DAC"/>
    <w:rsid w:val="0007714E"/>
    <w:rsid w:val="00077AA0"/>
    <w:rsid w:val="00091718"/>
    <w:rsid w:val="0009698A"/>
    <w:rsid w:val="000A0F6D"/>
    <w:rsid w:val="000A1B78"/>
    <w:rsid w:val="000A240E"/>
    <w:rsid w:val="000A3FF3"/>
    <w:rsid w:val="000B00C8"/>
    <w:rsid w:val="000B6D0F"/>
    <w:rsid w:val="000C016D"/>
    <w:rsid w:val="000C0969"/>
    <w:rsid w:val="000C1A1A"/>
    <w:rsid w:val="000D5A37"/>
    <w:rsid w:val="000D6AB7"/>
    <w:rsid w:val="000D70E2"/>
    <w:rsid w:val="000E1539"/>
    <w:rsid w:val="000E2729"/>
    <w:rsid w:val="000E55A1"/>
    <w:rsid w:val="000E6E43"/>
    <w:rsid w:val="000E7791"/>
    <w:rsid w:val="000F213A"/>
    <w:rsid w:val="000F2242"/>
    <w:rsid w:val="000F2D93"/>
    <w:rsid w:val="000F650E"/>
    <w:rsid w:val="00100B98"/>
    <w:rsid w:val="00102D68"/>
    <w:rsid w:val="00104111"/>
    <w:rsid w:val="00106601"/>
    <w:rsid w:val="00110A9F"/>
    <w:rsid w:val="00111BE5"/>
    <w:rsid w:val="00114480"/>
    <w:rsid w:val="001170AE"/>
    <w:rsid w:val="00122DED"/>
    <w:rsid w:val="00123EF0"/>
    <w:rsid w:val="0012661E"/>
    <w:rsid w:val="00132265"/>
    <w:rsid w:val="00132466"/>
    <w:rsid w:val="00134E43"/>
    <w:rsid w:val="00135A2A"/>
    <w:rsid w:val="00135E7B"/>
    <w:rsid w:val="00137CBB"/>
    <w:rsid w:val="00140E6A"/>
    <w:rsid w:val="00141824"/>
    <w:rsid w:val="00145B8E"/>
    <w:rsid w:val="0014640F"/>
    <w:rsid w:val="00152E4D"/>
    <w:rsid w:val="001579D8"/>
    <w:rsid w:val="001639F5"/>
    <w:rsid w:val="00163AC3"/>
    <w:rsid w:val="00164072"/>
    <w:rsid w:val="0017363E"/>
    <w:rsid w:val="00177D01"/>
    <w:rsid w:val="0018093D"/>
    <w:rsid w:val="00187A59"/>
    <w:rsid w:val="0019042B"/>
    <w:rsid w:val="00190C04"/>
    <w:rsid w:val="00193291"/>
    <w:rsid w:val="0019573D"/>
    <w:rsid w:val="001A190D"/>
    <w:rsid w:val="001A6E2B"/>
    <w:rsid w:val="001B1B37"/>
    <w:rsid w:val="001B4C7E"/>
    <w:rsid w:val="001C11BE"/>
    <w:rsid w:val="001C33D7"/>
    <w:rsid w:val="001C611D"/>
    <w:rsid w:val="001C6232"/>
    <w:rsid w:val="001C63E7"/>
    <w:rsid w:val="001D2384"/>
    <w:rsid w:val="001D2A06"/>
    <w:rsid w:val="001E2176"/>
    <w:rsid w:val="001E2293"/>
    <w:rsid w:val="001E34AC"/>
    <w:rsid w:val="001E5F7F"/>
    <w:rsid w:val="001F09EC"/>
    <w:rsid w:val="001F5B4F"/>
    <w:rsid w:val="001F5C28"/>
    <w:rsid w:val="001F6547"/>
    <w:rsid w:val="0020548B"/>
    <w:rsid w:val="0020607F"/>
    <w:rsid w:val="00206E2A"/>
    <w:rsid w:val="00206FF8"/>
    <w:rsid w:val="002074B2"/>
    <w:rsid w:val="00207D16"/>
    <w:rsid w:val="00216489"/>
    <w:rsid w:val="00216EC3"/>
    <w:rsid w:val="00220939"/>
    <w:rsid w:val="00220A9C"/>
    <w:rsid w:val="00220ECA"/>
    <w:rsid w:val="00223ED4"/>
    <w:rsid w:val="002245B9"/>
    <w:rsid w:val="00225889"/>
    <w:rsid w:val="00230B64"/>
    <w:rsid w:val="00236744"/>
    <w:rsid w:val="00236DE9"/>
    <w:rsid w:val="00242226"/>
    <w:rsid w:val="0024427E"/>
    <w:rsid w:val="0024606A"/>
    <w:rsid w:val="00247BBC"/>
    <w:rsid w:val="002518D2"/>
    <w:rsid w:val="00252B9A"/>
    <w:rsid w:val="00252E1E"/>
    <w:rsid w:val="00253143"/>
    <w:rsid w:val="00254088"/>
    <w:rsid w:val="00256039"/>
    <w:rsid w:val="00257AA9"/>
    <w:rsid w:val="00257D5A"/>
    <w:rsid w:val="00261653"/>
    <w:rsid w:val="00262D4E"/>
    <w:rsid w:val="002646C8"/>
    <w:rsid w:val="002734B9"/>
    <w:rsid w:val="00280D1D"/>
    <w:rsid w:val="00282B5D"/>
    <w:rsid w:val="00283592"/>
    <w:rsid w:val="00286914"/>
    <w:rsid w:val="00290560"/>
    <w:rsid w:val="00294CD2"/>
    <w:rsid w:val="002A2221"/>
    <w:rsid w:val="002A2E44"/>
    <w:rsid w:val="002A6A2C"/>
    <w:rsid w:val="002A6E1C"/>
    <w:rsid w:val="002B08A4"/>
    <w:rsid w:val="002B2998"/>
    <w:rsid w:val="002B64EE"/>
    <w:rsid w:val="002C3687"/>
    <w:rsid w:val="002C3AF7"/>
    <w:rsid w:val="002C46FB"/>
    <w:rsid w:val="002C49D6"/>
    <w:rsid w:val="002C6C31"/>
    <w:rsid w:val="002D0E88"/>
    <w:rsid w:val="002D1747"/>
    <w:rsid w:val="002D2424"/>
    <w:rsid w:val="002D2870"/>
    <w:rsid w:val="002D52B2"/>
    <w:rsid w:val="002D69D9"/>
    <w:rsid w:val="002E2611"/>
    <w:rsid w:val="002E274E"/>
    <w:rsid w:val="002E68CD"/>
    <w:rsid w:val="002F678C"/>
    <w:rsid w:val="002F7B77"/>
    <w:rsid w:val="003008C0"/>
    <w:rsid w:val="003063C0"/>
    <w:rsid w:val="003077BA"/>
    <w:rsid w:val="003128EF"/>
    <w:rsid w:val="00312D26"/>
    <w:rsid w:val="00317DEA"/>
    <w:rsid w:val="00322A9F"/>
    <w:rsid w:val="00323121"/>
    <w:rsid w:val="00324143"/>
    <w:rsid w:val="003272C7"/>
    <w:rsid w:val="00332E7B"/>
    <w:rsid w:val="00334361"/>
    <w:rsid w:val="00334D4B"/>
    <w:rsid w:val="00335B5E"/>
    <w:rsid w:val="00335CE6"/>
    <w:rsid w:val="00337DDE"/>
    <w:rsid w:val="0034382D"/>
    <w:rsid w:val="00345315"/>
    <w:rsid w:val="00346631"/>
    <w:rsid w:val="00347094"/>
    <w:rsid w:val="00350E36"/>
    <w:rsid w:val="0036336D"/>
    <w:rsid w:val="00364B2C"/>
    <w:rsid w:val="00364E1D"/>
    <w:rsid w:val="00365254"/>
    <w:rsid w:val="00365327"/>
    <w:rsid w:val="00370007"/>
    <w:rsid w:val="00370EAF"/>
    <w:rsid w:val="00374C23"/>
    <w:rsid w:val="00374D9A"/>
    <w:rsid w:val="00374FBD"/>
    <w:rsid w:val="00377612"/>
    <w:rsid w:val="00382603"/>
    <w:rsid w:val="00383954"/>
    <w:rsid w:val="0039126D"/>
    <w:rsid w:val="00394DA2"/>
    <w:rsid w:val="003964D4"/>
    <w:rsid w:val="0039656A"/>
    <w:rsid w:val="00396EF5"/>
    <w:rsid w:val="003A1609"/>
    <w:rsid w:val="003A5ED3"/>
    <w:rsid w:val="003A6677"/>
    <w:rsid w:val="003B14A0"/>
    <w:rsid w:val="003B2627"/>
    <w:rsid w:val="003B595E"/>
    <w:rsid w:val="003B6B0A"/>
    <w:rsid w:val="003C7E7F"/>
    <w:rsid w:val="003D04B7"/>
    <w:rsid w:val="003D09E4"/>
    <w:rsid w:val="003D414A"/>
    <w:rsid w:val="003D49E5"/>
    <w:rsid w:val="003D6EAA"/>
    <w:rsid w:val="003E30F2"/>
    <w:rsid w:val="003E3B7D"/>
    <w:rsid w:val="003E57C9"/>
    <w:rsid w:val="003E5B5F"/>
    <w:rsid w:val="003E766F"/>
    <w:rsid w:val="003E7BF9"/>
    <w:rsid w:val="003F2747"/>
    <w:rsid w:val="003F768C"/>
    <w:rsid w:val="004001AF"/>
    <w:rsid w:val="00407CEB"/>
    <w:rsid w:val="00410F28"/>
    <w:rsid w:val="004140C7"/>
    <w:rsid w:val="0041674F"/>
    <w:rsid w:val="0042284E"/>
    <w:rsid w:val="0042594D"/>
    <w:rsid w:val="00427F72"/>
    <w:rsid w:val="004304C1"/>
    <w:rsid w:val="00436D25"/>
    <w:rsid w:val="00441382"/>
    <w:rsid w:val="00443784"/>
    <w:rsid w:val="0044704B"/>
    <w:rsid w:val="00451FDB"/>
    <w:rsid w:val="004564A6"/>
    <w:rsid w:val="00460433"/>
    <w:rsid w:val="004607D5"/>
    <w:rsid w:val="004656F6"/>
    <w:rsid w:val="004659D3"/>
    <w:rsid w:val="00466D71"/>
    <w:rsid w:val="00471C0F"/>
    <w:rsid w:val="00472E5E"/>
    <w:rsid w:val="004733C3"/>
    <w:rsid w:val="0047392D"/>
    <w:rsid w:val="0047518D"/>
    <w:rsid w:val="0047757B"/>
    <w:rsid w:val="004804E1"/>
    <w:rsid w:val="004848EA"/>
    <w:rsid w:val="00484C8E"/>
    <w:rsid w:val="00485EC7"/>
    <w:rsid w:val="00486319"/>
    <w:rsid w:val="00486B03"/>
    <w:rsid w:val="00487543"/>
    <w:rsid w:val="004875E2"/>
    <w:rsid w:val="00490BBD"/>
    <w:rsid w:val="00493ABC"/>
    <w:rsid w:val="00494C39"/>
    <w:rsid w:val="00495327"/>
    <w:rsid w:val="004A420B"/>
    <w:rsid w:val="004B1126"/>
    <w:rsid w:val="004B2C90"/>
    <w:rsid w:val="004B4E57"/>
    <w:rsid w:val="004C2566"/>
    <w:rsid w:val="004C370E"/>
    <w:rsid w:val="004C51F8"/>
    <w:rsid w:val="004C7CE9"/>
    <w:rsid w:val="004D2412"/>
    <w:rsid w:val="004D64CF"/>
    <w:rsid w:val="004E07D2"/>
    <w:rsid w:val="004E3215"/>
    <w:rsid w:val="004E6386"/>
    <w:rsid w:val="004F19A2"/>
    <w:rsid w:val="004F2608"/>
    <w:rsid w:val="004F4A4D"/>
    <w:rsid w:val="004F6511"/>
    <w:rsid w:val="004F6A99"/>
    <w:rsid w:val="005017F3"/>
    <w:rsid w:val="00501A64"/>
    <w:rsid w:val="00503BFD"/>
    <w:rsid w:val="005043E5"/>
    <w:rsid w:val="00513D36"/>
    <w:rsid w:val="00514F37"/>
    <w:rsid w:val="0051540A"/>
    <w:rsid w:val="00515E2F"/>
    <w:rsid w:val="005169C4"/>
    <w:rsid w:val="00521726"/>
    <w:rsid w:val="00522ACD"/>
    <w:rsid w:val="00526530"/>
    <w:rsid w:val="00527D1F"/>
    <w:rsid w:val="0053645C"/>
    <w:rsid w:val="005375C3"/>
    <w:rsid w:val="00540EB6"/>
    <w:rsid w:val="00541694"/>
    <w:rsid w:val="005433FC"/>
    <w:rsid w:val="00543D5E"/>
    <w:rsid w:val="00545244"/>
    <w:rsid w:val="00547FA9"/>
    <w:rsid w:val="00551A48"/>
    <w:rsid w:val="00553801"/>
    <w:rsid w:val="005615BE"/>
    <w:rsid w:val="00562E3D"/>
    <w:rsid w:val="00570771"/>
    <w:rsid w:val="00572ED9"/>
    <w:rsid w:val="00575FFC"/>
    <w:rsid w:val="00577602"/>
    <w:rsid w:val="005818B8"/>
    <w:rsid w:val="00585DD6"/>
    <w:rsid w:val="0059027A"/>
    <w:rsid w:val="00590FA6"/>
    <w:rsid w:val="00597FBC"/>
    <w:rsid w:val="005A1BD7"/>
    <w:rsid w:val="005A2791"/>
    <w:rsid w:val="005A2BEC"/>
    <w:rsid w:val="005B4FAF"/>
    <w:rsid w:val="005B7AD6"/>
    <w:rsid w:val="005C5603"/>
    <w:rsid w:val="005C6668"/>
    <w:rsid w:val="005C7447"/>
    <w:rsid w:val="005D4151"/>
    <w:rsid w:val="005D5E21"/>
    <w:rsid w:val="005E02CD"/>
    <w:rsid w:val="005E0ADE"/>
    <w:rsid w:val="005E3E58"/>
    <w:rsid w:val="005E7390"/>
    <w:rsid w:val="005F1E97"/>
    <w:rsid w:val="005F5654"/>
    <w:rsid w:val="006033C8"/>
    <w:rsid w:val="006040DB"/>
    <w:rsid w:val="00604775"/>
    <w:rsid w:val="00606D41"/>
    <w:rsid w:val="00610FF8"/>
    <w:rsid w:val="00612C22"/>
    <w:rsid w:val="00616948"/>
    <w:rsid w:val="0062106B"/>
    <w:rsid w:val="00621579"/>
    <w:rsid w:val="00624485"/>
    <w:rsid w:val="006276CC"/>
    <w:rsid w:val="00637354"/>
    <w:rsid w:val="00641E45"/>
    <w:rsid w:val="00642E81"/>
    <w:rsid w:val="00647A67"/>
    <w:rsid w:val="00653D01"/>
    <w:rsid w:val="00664EE1"/>
    <w:rsid w:val="006662ED"/>
    <w:rsid w:val="00670274"/>
    <w:rsid w:val="006767B2"/>
    <w:rsid w:val="00685EED"/>
    <w:rsid w:val="00686412"/>
    <w:rsid w:val="006907C0"/>
    <w:rsid w:val="00691781"/>
    <w:rsid w:val="006953A2"/>
    <w:rsid w:val="006953E1"/>
    <w:rsid w:val="00695A38"/>
    <w:rsid w:val="006A655E"/>
    <w:rsid w:val="006B0878"/>
    <w:rsid w:val="006B0F13"/>
    <w:rsid w:val="006B6044"/>
    <w:rsid w:val="006B63DD"/>
    <w:rsid w:val="006C327F"/>
    <w:rsid w:val="006C6A9D"/>
    <w:rsid w:val="006D1154"/>
    <w:rsid w:val="006D1CE6"/>
    <w:rsid w:val="006D2ECD"/>
    <w:rsid w:val="006E471F"/>
    <w:rsid w:val="006F12BE"/>
    <w:rsid w:val="006F1F46"/>
    <w:rsid w:val="00701159"/>
    <w:rsid w:val="00703BD3"/>
    <w:rsid w:val="00705849"/>
    <w:rsid w:val="00706308"/>
    <w:rsid w:val="00712665"/>
    <w:rsid w:val="0071386B"/>
    <w:rsid w:val="007210F5"/>
    <w:rsid w:val="0072479C"/>
    <w:rsid w:val="00727A5B"/>
    <w:rsid w:val="007358BA"/>
    <w:rsid w:val="00735C38"/>
    <w:rsid w:val="007361EE"/>
    <w:rsid w:val="00743326"/>
    <w:rsid w:val="00750733"/>
    <w:rsid w:val="00750780"/>
    <w:rsid w:val="007525D1"/>
    <w:rsid w:val="00752725"/>
    <w:rsid w:val="00756C31"/>
    <w:rsid w:val="007574D0"/>
    <w:rsid w:val="00760A65"/>
    <w:rsid w:val="007628B1"/>
    <w:rsid w:val="0076373D"/>
    <w:rsid w:val="00763B35"/>
    <w:rsid w:val="00764AF2"/>
    <w:rsid w:val="00766E99"/>
    <w:rsid w:val="00770652"/>
    <w:rsid w:val="00772136"/>
    <w:rsid w:val="00772D11"/>
    <w:rsid w:val="00775717"/>
    <w:rsid w:val="007761F1"/>
    <w:rsid w:val="00776618"/>
    <w:rsid w:val="00776B47"/>
    <w:rsid w:val="007841A3"/>
    <w:rsid w:val="00785465"/>
    <w:rsid w:val="00785CFD"/>
    <w:rsid w:val="007865DD"/>
    <w:rsid w:val="00787B55"/>
    <w:rsid w:val="0079179F"/>
    <w:rsid w:val="00792FC0"/>
    <w:rsid w:val="00793E98"/>
    <w:rsid w:val="00796A8D"/>
    <w:rsid w:val="007A0BE4"/>
    <w:rsid w:val="007B0C68"/>
    <w:rsid w:val="007B3114"/>
    <w:rsid w:val="007B5373"/>
    <w:rsid w:val="007C0010"/>
    <w:rsid w:val="007C037C"/>
    <w:rsid w:val="007C14A9"/>
    <w:rsid w:val="007C5347"/>
    <w:rsid w:val="007D08F7"/>
    <w:rsid w:val="007D0E0A"/>
    <w:rsid w:val="007D238E"/>
    <w:rsid w:val="007D4A7D"/>
    <w:rsid w:val="007D4DCE"/>
    <w:rsid w:val="007E7724"/>
    <w:rsid w:val="007F01BB"/>
    <w:rsid w:val="007F0A2A"/>
    <w:rsid w:val="007F1417"/>
    <w:rsid w:val="007F48F0"/>
    <w:rsid w:val="007F553A"/>
    <w:rsid w:val="007F653F"/>
    <w:rsid w:val="008034A5"/>
    <w:rsid w:val="008064EE"/>
    <w:rsid w:val="00806546"/>
    <w:rsid w:val="00810282"/>
    <w:rsid w:val="00810585"/>
    <w:rsid w:val="00810AA2"/>
    <w:rsid w:val="008222EE"/>
    <w:rsid w:val="00822F30"/>
    <w:rsid w:val="00823AC1"/>
    <w:rsid w:val="00824E38"/>
    <w:rsid w:val="008250EF"/>
    <w:rsid w:val="00826EA4"/>
    <w:rsid w:val="00832239"/>
    <w:rsid w:val="00843B35"/>
    <w:rsid w:val="008510FA"/>
    <w:rsid w:val="0085231F"/>
    <w:rsid w:val="00854B34"/>
    <w:rsid w:val="0086137E"/>
    <w:rsid w:val="008664DD"/>
    <w:rsid w:val="00870B23"/>
    <w:rsid w:val="008736AE"/>
    <w:rsid w:val="008775D3"/>
    <w:rsid w:val="00877BD5"/>
    <w:rsid w:val="008802D3"/>
    <w:rsid w:val="008853BD"/>
    <w:rsid w:val="008854EF"/>
    <w:rsid w:val="00886BB9"/>
    <w:rsid w:val="008870F0"/>
    <w:rsid w:val="008931CF"/>
    <w:rsid w:val="00893934"/>
    <w:rsid w:val="00897FA5"/>
    <w:rsid w:val="008A2A1D"/>
    <w:rsid w:val="008A5E5E"/>
    <w:rsid w:val="008B5CD1"/>
    <w:rsid w:val="008C1008"/>
    <w:rsid w:val="008C29FB"/>
    <w:rsid w:val="008C2F90"/>
    <w:rsid w:val="008C5834"/>
    <w:rsid w:val="008C6251"/>
    <w:rsid w:val="008C7723"/>
    <w:rsid w:val="008D12FF"/>
    <w:rsid w:val="008D7BDD"/>
    <w:rsid w:val="008E4957"/>
    <w:rsid w:val="008F0E4D"/>
    <w:rsid w:val="008F7B1F"/>
    <w:rsid w:val="0090254C"/>
    <w:rsid w:val="009034AD"/>
    <w:rsid w:val="009055C5"/>
    <w:rsid w:val="0090674F"/>
    <w:rsid w:val="0090724E"/>
    <w:rsid w:val="00907888"/>
    <w:rsid w:val="00910D57"/>
    <w:rsid w:val="009127A5"/>
    <w:rsid w:val="00913941"/>
    <w:rsid w:val="009221AC"/>
    <w:rsid w:val="009225D7"/>
    <w:rsid w:val="009248C1"/>
    <w:rsid w:val="009261FD"/>
    <w:rsid w:val="00934750"/>
    <w:rsid w:val="00934E30"/>
    <w:rsid w:val="00935271"/>
    <w:rsid w:val="00936B61"/>
    <w:rsid w:val="009379AC"/>
    <w:rsid w:val="00942E9C"/>
    <w:rsid w:val="00943209"/>
    <w:rsid w:val="00943E52"/>
    <w:rsid w:val="0094509D"/>
    <w:rsid w:val="00945318"/>
    <w:rsid w:val="009459FE"/>
    <w:rsid w:val="0094679C"/>
    <w:rsid w:val="00947D33"/>
    <w:rsid w:val="00950DB4"/>
    <w:rsid w:val="009534C6"/>
    <w:rsid w:val="00957CCB"/>
    <w:rsid w:val="009606EB"/>
    <w:rsid w:val="00960BD4"/>
    <w:rsid w:val="009634EC"/>
    <w:rsid w:val="00963973"/>
    <w:rsid w:val="00971786"/>
    <w:rsid w:val="00971B3B"/>
    <w:rsid w:val="009939E3"/>
    <w:rsid w:val="00997069"/>
    <w:rsid w:val="009A3AC8"/>
    <w:rsid w:val="009B18A8"/>
    <w:rsid w:val="009B2C22"/>
    <w:rsid w:val="009B4B23"/>
    <w:rsid w:val="009B727B"/>
    <w:rsid w:val="009C1976"/>
    <w:rsid w:val="009C2791"/>
    <w:rsid w:val="009C2F70"/>
    <w:rsid w:val="009C2F9E"/>
    <w:rsid w:val="009C4B7C"/>
    <w:rsid w:val="009D1081"/>
    <w:rsid w:val="009D2E9B"/>
    <w:rsid w:val="009D5AE2"/>
    <w:rsid w:val="009E0F30"/>
    <w:rsid w:val="009E260F"/>
    <w:rsid w:val="009F41C4"/>
    <w:rsid w:val="009F74CD"/>
    <w:rsid w:val="00A00FC7"/>
    <w:rsid w:val="00A0137B"/>
    <w:rsid w:val="00A01657"/>
    <w:rsid w:val="00A050F4"/>
    <w:rsid w:val="00A07FEF"/>
    <w:rsid w:val="00A12F40"/>
    <w:rsid w:val="00A13BD1"/>
    <w:rsid w:val="00A1497C"/>
    <w:rsid w:val="00A21956"/>
    <w:rsid w:val="00A316FD"/>
    <w:rsid w:val="00A404AC"/>
    <w:rsid w:val="00A42EEC"/>
    <w:rsid w:val="00A4604B"/>
    <w:rsid w:val="00A463DC"/>
    <w:rsid w:val="00A50406"/>
    <w:rsid w:val="00A50767"/>
    <w:rsid w:val="00A50801"/>
    <w:rsid w:val="00A5479E"/>
    <w:rsid w:val="00A60A58"/>
    <w:rsid w:val="00A610B0"/>
    <w:rsid w:val="00A61B21"/>
    <w:rsid w:val="00A62D68"/>
    <w:rsid w:val="00A65B09"/>
    <w:rsid w:val="00A670BB"/>
    <w:rsid w:val="00A71291"/>
    <w:rsid w:val="00A71588"/>
    <w:rsid w:val="00A76E7C"/>
    <w:rsid w:val="00A80AE6"/>
    <w:rsid w:val="00A81CFB"/>
    <w:rsid w:val="00A84512"/>
    <w:rsid w:val="00A86767"/>
    <w:rsid w:val="00A871D6"/>
    <w:rsid w:val="00A93927"/>
    <w:rsid w:val="00A96DCC"/>
    <w:rsid w:val="00AA0C57"/>
    <w:rsid w:val="00AA2F6F"/>
    <w:rsid w:val="00AA6396"/>
    <w:rsid w:val="00AB02F3"/>
    <w:rsid w:val="00AB0D90"/>
    <w:rsid w:val="00AB1B8E"/>
    <w:rsid w:val="00AB1E21"/>
    <w:rsid w:val="00AB1E30"/>
    <w:rsid w:val="00AB2477"/>
    <w:rsid w:val="00AB56F0"/>
    <w:rsid w:val="00AB5DBD"/>
    <w:rsid w:val="00AB5F0C"/>
    <w:rsid w:val="00AB7723"/>
    <w:rsid w:val="00AB77BB"/>
    <w:rsid w:val="00AC13F2"/>
    <w:rsid w:val="00AC273E"/>
    <w:rsid w:val="00AC3232"/>
    <w:rsid w:val="00AC73B2"/>
    <w:rsid w:val="00AD24E6"/>
    <w:rsid w:val="00AD31A0"/>
    <w:rsid w:val="00AD44F1"/>
    <w:rsid w:val="00AD4DF7"/>
    <w:rsid w:val="00AE0183"/>
    <w:rsid w:val="00AE2110"/>
    <w:rsid w:val="00AE25CD"/>
    <w:rsid w:val="00AE2EB1"/>
    <w:rsid w:val="00AE5309"/>
    <w:rsid w:val="00AF1330"/>
    <w:rsid w:val="00AF45C5"/>
    <w:rsid w:val="00B00F92"/>
    <w:rsid w:val="00B01DA1"/>
    <w:rsid w:val="00B03FCD"/>
    <w:rsid w:val="00B11077"/>
    <w:rsid w:val="00B11A76"/>
    <w:rsid w:val="00B14E25"/>
    <w:rsid w:val="00B20342"/>
    <w:rsid w:val="00B2146D"/>
    <w:rsid w:val="00B233E3"/>
    <w:rsid w:val="00B23A39"/>
    <w:rsid w:val="00B2697B"/>
    <w:rsid w:val="00B30352"/>
    <w:rsid w:val="00B346DF"/>
    <w:rsid w:val="00B37394"/>
    <w:rsid w:val="00B4514D"/>
    <w:rsid w:val="00B460C2"/>
    <w:rsid w:val="00B47460"/>
    <w:rsid w:val="00B47551"/>
    <w:rsid w:val="00B47E26"/>
    <w:rsid w:val="00B54078"/>
    <w:rsid w:val="00B6264D"/>
    <w:rsid w:val="00B63EB9"/>
    <w:rsid w:val="00B671ED"/>
    <w:rsid w:val="00B7292D"/>
    <w:rsid w:val="00B75ED8"/>
    <w:rsid w:val="00B77809"/>
    <w:rsid w:val="00B824C3"/>
    <w:rsid w:val="00B82EDD"/>
    <w:rsid w:val="00B83B98"/>
    <w:rsid w:val="00B83FAC"/>
    <w:rsid w:val="00B850F4"/>
    <w:rsid w:val="00B860DC"/>
    <w:rsid w:val="00B87E8B"/>
    <w:rsid w:val="00B9354B"/>
    <w:rsid w:val="00B9540B"/>
    <w:rsid w:val="00BA0FB0"/>
    <w:rsid w:val="00BA3794"/>
    <w:rsid w:val="00BA3F4D"/>
    <w:rsid w:val="00BA79E3"/>
    <w:rsid w:val="00BB1FC1"/>
    <w:rsid w:val="00BB239A"/>
    <w:rsid w:val="00BB2DE4"/>
    <w:rsid w:val="00BB31CE"/>
    <w:rsid w:val="00BB34C7"/>
    <w:rsid w:val="00BC0188"/>
    <w:rsid w:val="00BC0384"/>
    <w:rsid w:val="00BC22B4"/>
    <w:rsid w:val="00BC6FB7"/>
    <w:rsid w:val="00BD0FC3"/>
    <w:rsid w:val="00BD5564"/>
    <w:rsid w:val="00BE30CB"/>
    <w:rsid w:val="00BE55A7"/>
    <w:rsid w:val="00BE64B3"/>
    <w:rsid w:val="00BE772E"/>
    <w:rsid w:val="00BF26C5"/>
    <w:rsid w:val="00BF30D9"/>
    <w:rsid w:val="00BF63F9"/>
    <w:rsid w:val="00BF6A7B"/>
    <w:rsid w:val="00BF6B3C"/>
    <w:rsid w:val="00C001CB"/>
    <w:rsid w:val="00C00878"/>
    <w:rsid w:val="00C05928"/>
    <w:rsid w:val="00C06D9A"/>
    <w:rsid w:val="00C0702B"/>
    <w:rsid w:val="00C1190F"/>
    <w:rsid w:val="00C11B08"/>
    <w:rsid w:val="00C11C8D"/>
    <w:rsid w:val="00C12133"/>
    <w:rsid w:val="00C12A81"/>
    <w:rsid w:val="00C16413"/>
    <w:rsid w:val="00C17A25"/>
    <w:rsid w:val="00C201EB"/>
    <w:rsid w:val="00C220CD"/>
    <w:rsid w:val="00C33308"/>
    <w:rsid w:val="00C4003A"/>
    <w:rsid w:val="00C41422"/>
    <w:rsid w:val="00C50828"/>
    <w:rsid w:val="00C51137"/>
    <w:rsid w:val="00C515C5"/>
    <w:rsid w:val="00C533BE"/>
    <w:rsid w:val="00C55405"/>
    <w:rsid w:val="00C607F1"/>
    <w:rsid w:val="00C6206C"/>
    <w:rsid w:val="00C62814"/>
    <w:rsid w:val="00C715A3"/>
    <w:rsid w:val="00C72D11"/>
    <w:rsid w:val="00C863AE"/>
    <w:rsid w:val="00C86651"/>
    <w:rsid w:val="00C87372"/>
    <w:rsid w:val="00C87C18"/>
    <w:rsid w:val="00C92E08"/>
    <w:rsid w:val="00C93473"/>
    <w:rsid w:val="00C971C1"/>
    <w:rsid w:val="00CA1FE3"/>
    <w:rsid w:val="00CA332D"/>
    <w:rsid w:val="00CB1F79"/>
    <w:rsid w:val="00CB254D"/>
    <w:rsid w:val="00CB2D4F"/>
    <w:rsid w:val="00CB3533"/>
    <w:rsid w:val="00CB7600"/>
    <w:rsid w:val="00CB7625"/>
    <w:rsid w:val="00CB7D61"/>
    <w:rsid w:val="00CC31B6"/>
    <w:rsid w:val="00CC62DE"/>
    <w:rsid w:val="00CC6A4B"/>
    <w:rsid w:val="00CC7680"/>
    <w:rsid w:val="00CD7A5A"/>
    <w:rsid w:val="00CD7AAF"/>
    <w:rsid w:val="00CE2BA6"/>
    <w:rsid w:val="00CE3197"/>
    <w:rsid w:val="00CE564D"/>
    <w:rsid w:val="00CF181E"/>
    <w:rsid w:val="00CF26AE"/>
    <w:rsid w:val="00CF2B0C"/>
    <w:rsid w:val="00CF31B9"/>
    <w:rsid w:val="00CF5C54"/>
    <w:rsid w:val="00D00B63"/>
    <w:rsid w:val="00D0166C"/>
    <w:rsid w:val="00D023A0"/>
    <w:rsid w:val="00D076B0"/>
    <w:rsid w:val="00D1245B"/>
    <w:rsid w:val="00D13D14"/>
    <w:rsid w:val="00D14889"/>
    <w:rsid w:val="00D16E87"/>
    <w:rsid w:val="00D25AA0"/>
    <w:rsid w:val="00D260D2"/>
    <w:rsid w:val="00D27D0E"/>
    <w:rsid w:val="00D3085F"/>
    <w:rsid w:val="00D315AF"/>
    <w:rsid w:val="00D31ACA"/>
    <w:rsid w:val="00D31BE5"/>
    <w:rsid w:val="00D35DA7"/>
    <w:rsid w:val="00D36B57"/>
    <w:rsid w:val="00D41FF4"/>
    <w:rsid w:val="00D47AD0"/>
    <w:rsid w:val="00D47CFD"/>
    <w:rsid w:val="00D55B36"/>
    <w:rsid w:val="00D56BA6"/>
    <w:rsid w:val="00D57A57"/>
    <w:rsid w:val="00D613A9"/>
    <w:rsid w:val="00D658D3"/>
    <w:rsid w:val="00D65FB6"/>
    <w:rsid w:val="00D666F9"/>
    <w:rsid w:val="00D7238E"/>
    <w:rsid w:val="00D73003"/>
    <w:rsid w:val="00D73C03"/>
    <w:rsid w:val="00D73C7A"/>
    <w:rsid w:val="00D77CF8"/>
    <w:rsid w:val="00D802A1"/>
    <w:rsid w:val="00D81A72"/>
    <w:rsid w:val="00D81FF7"/>
    <w:rsid w:val="00D82DEA"/>
    <w:rsid w:val="00D85BE1"/>
    <w:rsid w:val="00D92EDA"/>
    <w:rsid w:val="00D9359B"/>
    <w:rsid w:val="00D94B0E"/>
    <w:rsid w:val="00D962C3"/>
    <w:rsid w:val="00DA3E28"/>
    <w:rsid w:val="00DA55D5"/>
    <w:rsid w:val="00DA5661"/>
    <w:rsid w:val="00DA6984"/>
    <w:rsid w:val="00DA6E07"/>
    <w:rsid w:val="00DA7584"/>
    <w:rsid w:val="00DA7A62"/>
    <w:rsid w:val="00DB0413"/>
    <w:rsid w:val="00DB0F15"/>
    <w:rsid w:val="00DB3292"/>
    <w:rsid w:val="00DB4331"/>
    <w:rsid w:val="00DC0B6D"/>
    <w:rsid w:val="00DC2F99"/>
    <w:rsid w:val="00DC3B21"/>
    <w:rsid w:val="00DC489D"/>
    <w:rsid w:val="00DC6A0D"/>
    <w:rsid w:val="00DD140B"/>
    <w:rsid w:val="00DD169D"/>
    <w:rsid w:val="00DD2011"/>
    <w:rsid w:val="00DD2123"/>
    <w:rsid w:val="00DD2A9E"/>
    <w:rsid w:val="00DD509E"/>
    <w:rsid w:val="00DD52BA"/>
    <w:rsid w:val="00DE14C5"/>
    <w:rsid w:val="00DE2331"/>
    <w:rsid w:val="00DE2FD1"/>
    <w:rsid w:val="00DE5157"/>
    <w:rsid w:val="00DF1532"/>
    <w:rsid w:val="00DF1BBC"/>
    <w:rsid w:val="00DF2007"/>
    <w:rsid w:val="00DF28E2"/>
    <w:rsid w:val="00DF38C6"/>
    <w:rsid w:val="00DF7AE5"/>
    <w:rsid w:val="00E00233"/>
    <w:rsid w:val="00E054F9"/>
    <w:rsid w:val="00E05BA5"/>
    <w:rsid w:val="00E07762"/>
    <w:rsid w:val="00E10918"/>
    <w:rsid w:val="00E11BD9"/>
    <w:rsid w:val="00E12CAA"/>
    <w:rsid w:val="00E153F2"/>
    <w:rsid w:val="00E239D8"/>
    <w:rsid w:val="00E2647E"/>
    <w:rsid w:val="00E26D9D"/>
    <w:rsid w:val="00E318F2"/>
    <w:rsid w:val="00E324D2"/>
    <w:rsid w:val="00E334BB"/>
    <w:rsid w:val="00E42A0C"/>
    <w:rsid w:val="00E42DAD"/>
    <w:rsid w:val="00E4520C"/>
    <w:rsid w:val="00E45F90"/>
    <w:rsid w:val="00E47E3C"/>
    <w:rsid w:val="00E52291"/>
    <w:rsid w:val="00E527BE"/>
    <w:rsid w:val="00E53576"/>
    <w:rsid w:val="00E55115"/>
    <w:rsid w:val="00E56EFE"/>
    <w:rsid w:val="00E60CE6"/>
    <w:rsid w:val="00E61442"/>
    <w:rsid w:val="00E61D02"/>
    <w:rsid w:val="00E62D48"/>
    <w:rsid w:val="00E6431C"/>
    <w:rsid w:val="00E64BFF"/>
    <w:rsid w:val="00E65900"/>
    <w:rsid w:val="00E65D32"/>
    <w:rsid w:val="00E678A0"/>
    <w:rsid w:val="00E7078D"/>
    <w:rsid w:val="00E7085E"/>
    <w:rsid w:val="00E76843"/>
    <w:rsid w:val="00E807EF"/>
    <w:rsid w:val="00E81F37"/>
    <w:rsid w:val="00E85D1C"/>
    <w:rsid w:val="00E87FB4"/>
    <w:rsid w:val="00E93FCF"/>
    <w:rsid w:val="00E96BF0"/>
    <w:rsid w:val="00E9778E"/>
    <w:rsid w:val="00E97C63"/>
    <w:rsid w:val="00EB7C66"/>
    <w:rsid w:val="00EC2425"/>
    <w:rsid w:val="00EC42E3"/>
    <w:rsid w:val="00EC72BE"/>
    <w:rsid w:val="00EC750D"/>
    <w:rsid w:val="00ED3899"/>
    <w:rsid w:val="00EE35E4"/>
    <w:rsid w:val="00EE520A"/>
    <w:rsid w:val="00EE688C"/>
    <w:rsid w:val="00EF0F49"/>
    <w:rsid w:val="00EF2AF4"/>
    <w:rsid w:val="00EF2EA3"/>
    <w:rsid w:val="00EF679F"/>
    <w:rsid w:val="00F004E4"/>
    <w:rsid w:val="00F005C9"/>
    <w:rsid w:val="00F04681"/>
    <w:rsid w:val="00F05109"/>
    <w:rsid w:val="00F1404D"/>
    <w:rsid w:val="00F16B2B"/>
    <w:rsid w:val="00F16EDB"/>
    <w:rsid w:val="00F208DC"/>
    <w:rsid w:val="00F22CB3"/>
    <w:rsid w:val="00F234F5"/>
    <w:rsid w:val="00F26736"/>
    <w:rsid w:val="00F30F6F"/>
    <w:rsid w:val="00F3166C"/>
    <w:rsid w:val="00F33259"/>
    <w:rsid w:val="00F33781"/>
    <w:rsid w:val="00F37D9F"/>
    <w:rsid w:val="00F43355"/>
    <w:rsid w:val="00F433BE"/>
    <w:rsid w:val="00F44706"/>
    <w:rsid w:val="00F44FB8"/>
    <w:rsid w:val="00F458EF"/>
    <w:rsid w:val="00F46429"/>
    <w:rsid w:val="00F502CA"/>
    <w:rsid w:val="00F519B9"/>
    <w:rsid w:val="00F55570"/>
    <w:rsid w:val="00F55DE9"/>
    <w:rsid w:val="00F55E8B"/>
    <w:rsid w:val="00F564F9"/>
    <w:rsid w:val="00F64E68"/>
    <w:rsid w:val="00F669BA"/>
    <w:rsid w:val="00F671D0"/>
    <w:rsid w:val="00F73F4E"/>
    <w:rsid w:val="00F74D93"/>
    <w:rsid w:val="00F7766C"/>
    <w:rsid w:val="00F81C80"/>
    <w:rsid w:val="00F82076"/>
    <w:rsid w:val="00F83726"/>
    <w:rsid w:val="00F94FCC"/>
    <w:rsid w:val="00F9506D"/>
    <w:rsid w:val="00FA1AA5"/>
    <w:rsid w:val="00FA269F"/>
    <w:rsid w:val="00FB1314"/>
    <w:rsid w:val="00FB21F7"/>
    <w:rsid w:val="00FB22AF"/>
    <w:rsid w:val="00FB2AAE"/>
    <w:rsid w:val="00FB4AE8"/>
    <w:rsid w:val="00FB4E63"/>
    <w:rsid w:val="00FB7F9C"/>
    <w:rsid w:val="00FC25E1"/>
    <w:rsid w:val="00FC25E7"/>
    <w:rsid w:val="00FC282F"/>
    <w:rsid w:val="00FC3FA5"/>
    <w:rsid w:val="00FC6260"/>
    <w:rsid w:val="00FC6603"/>
    <w:rsid w:val="00FD2C03"/>
    <w:rsid w:val="00FD63B3"/>
    <w:rsid w:val="00FE1BFD"/>
    <w:rsid w:val="00FE7673"/>
    <w:rsid w:val="00FF5EF5"/>
  </w:rsids>
  <m:mathPr>
    <m:mathFont m:val="Cambria Math"/>
    <m:brkBin m:val="before"/>
    <m:brkBinSub m:val="--"/>
    <m:smallFrac m:val="0"/>
    <m:dispDef/>
    <m:lMargin m:val="0"/>
    <m:rMargin m:val="0"/>
    <m:defJc m:val="centerGroup"/>
    <m:wrapIndent m:val="1440"/>
    <m:intLim m:val="subSup"/>
    <m:naryLim m:val="undOvr"/>
  </m:mathPr>
  <w:themeFontLang w:val="nl-NL" w:eastAsia="zh-CN" w:bidi="ne-N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ddd"/>
    </o:shapedefaults>
    <o:shapelayout v:ext="edit">
      <o:idmap v:ext="edit" data="2"/>
    </o:shapelayout>
  </w:shapeDefaults>
  <w:decimalSymbol w:val=","/>
  <w:listSeparator w:val=";"/>
  <w14:docId w14:val="780F4F61"/>
  <w15:chartTrackingRefBased/>
  <w15:docId w15:val="{335592EF-2916-495F-93A0-4636F7F87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Times New Roman" w:hAnsi="Open Sans" w:cs="Open Sans"/>
        <w:sz w:val="18"/>
        <w:szCs w:val="18"/>
        <w:lang w:val="nl-NL" w:eastAsia="nl-NL" w:bidi="ar-SA"/>
      </w:rPr>
    </w:rPrDefault>
    <w:pPrDefault>
      <w:pPr>
        <w:spacing w:line="260" w:lineRule="atLeast"/>
      </w:pPr>
    </w:pPrDefault>
  </w:docDefaults>
  <w:latentStyles w:defLockedState="0" w:defUIPriority="98" w:defSemiHidden="0" w:defUnhideWhenUsed="0" w:defQFormat="0" w:count="376">
    <w:lsdException w:name="Normal" w:uiPriority="4"/>
    <w:lsdException w:name="heading 1" w:uiPriority="4"/>
    <w:lsdException w:name="heading 2" w:uiPriority="4"/>
    <w:lsdException w:name="heading 3" w:uiPriority="4"/>
    <w:lsdException w:name="heading 4" w:uiPriority="4"/>
    <w:lsdException w:name="heading 5" w:uiPriority="4"/>
    <w:lsdException w:name="heading 6" w:uiPriority="4"/>
    <w:lsdException w:name="heading 7" w:semiHidden="1" w:uiPriority="4"/>
    <w:lsdException w:name="heading 8" w:semiHidden="1" w:uiPriority="4"/>
    <w:lsdException w:name="heading 9" w:semiHidden="1" w:uiPriority="4"/>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4"/>
    <w:lsdException w:name="toc 2" w:semiHidden="1" w:uiPriority="4"/>
    <w:lsdException w:name="toc 3" w:semiHidden="1" w:uiPriority="4"/>
    <w:lsdException w:name="toc 4" w:semiHidden="1" w:uiPriority="4"/>
    <w:lsdException w:name="toc 5" w:semiHidden="1" w:uiPriority="4"/>
    <w:lsdException w:name="toc 6" w:semiHidden="1" w:uiPriority="4"/>
    <w:lsdException w:name="toc 7" w:semiHidden="1" w:uiPriority="4"/>
    <w:lsdException w:name="toc 8" w:semiHidden="1" w:uiPriority="4"/>
    <w:lsdException w:name="toc 9" w:semiHidden="1" w:uiPriority="4"/>
    <w:lsdException w:name="Normal Indent" w:semiHidden="1"/>
    <w:lsdException w:name="footnote text" w:semiHidden="1" w:uiPriority="4"/>
    <w:lsdException w:name="annotation text" w:semiHidden="1"/>
    <w:lsdException w:name="header" w:semiHidden="1"/>
    <w:lsdException w:name="footer" w:semiHidden="1"/>
    <w:lsdException w:name="index heading" w:semiHidden="1"/>
    <w:lsdException w:name="caption" w:semiHidden="1" w:uiPriority="4"/>
    <w:lsdException w:name="table of figures" w:semiHidden="1" w:uiPriority="4"/>
    <w:lsdException w:name="envelope address" w:semiHidden="1"/>
    <w:lsdException w:name="envelope return" w:semiHidden="1"/>
    <w:lsdException w:name="footnote reference" w:semiHidden="1" w:uiPriority="4"/>
    <w:lsdException w:name="annotation reference" w:semiHidden="1"/>
    <w:lsdException w:name="line number" w:semiHidden="1"/>
    <w:lsdException w:name="page number" w:semiHidden="1"/>
    <w:lsdException w:name="endnote reference" w:semiHidden="1" w:uiPriority="4"/>
    <w:lsdException w:name="endnote text" w:semiHidden="1" w:uiPriority="4"/>
    <w:lsdException w:name="table of authorities" w:semiHidden="1"/>
    <w:lsdException w:name="macro" w:semiHidden="1"/>
    <w:lsdException w:name="toa heading" w:semiHidden="1"/>
    <w:lsdException w:name="List" w:semiHidden="1"/>
    <w:lsdException w:name="List Bullet" w:semiHidden="1"/>
    <w:lsdException w:name="List 2" w:semiHidden="1"/>
    <w:lsdException w:name="List 3"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4"/>
    <w:lsdException w:name="FollowedHyperlink" w:semiHidden="1" w:uiPriority="4"/>
    <w:lsdException w:name="Document Map" w:semiHidden="1"/>
    <w:lsdException w:name="Plain Text" w:semiHidden="1"/>
    <w:lsdException w:name="E-mail Signature" w:semiHidden="1"/>
    <w:lsdException w:name="HTML Top of Form" w:semiHidden="1" w:uiPriority="0" w:unhideWhenUsed="1"/>
    <w:lsdException w:name="HTML Bottom of Form" w:semiHidden="1" w:uiPriority="0"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RU"/>
    <w:uiPriority w:val="4"/>
    <w:rsid w:val="00551A48"/>
    <w:rPr>
      <w:lang w:val="en-GB"/>
    </w:rPr>
  </w:style>
  <w:style w:type="paragraph" w:styleId="Heading1">
    <w:name w:val="heading 1"/>
    <w:aliases w:val="Heading 1 RU"/>
    <w:basedOn w:val="ZsysbasisRU"/>
    <w:next w:val="BodytextRU"/>
    <w:uiPriority w:val="4"/>
    <w:rsid w:val="00897FA5"/>
    <w:pPr>
      <w:keepNext/>
      <w:keepLines/>
      <w:pageBreakBefore/>
      <w:numPr>
        <w:numId w:val="22"/>
      </w:numPr>
      <w:spacing w:line="780" w:lineRule="atLeast"/>
      <w:outlineLvl w:val="0"/>
    </w:pPr>
    <w:rPr>
      <w:rFonts w:ascii="Open Sans ExtraBold" w:hAnsi="Open Sans ExtraBold" w:cs="Open Sans ExtraBold"/>
      <w:bCs/>
      <w:color w:val="BE311A"/>
      <w:spacing w:val="-16"/>
      <w:sz w:val="60"/>
      <w:szCs w:val="32"/>
    </w:rPr>
  </w:style>
  <w:style w:type="paragraph" w:styleId="Heading2">
    <w:name w:val="heading 2"/>
    <w:aliases w:val="Heading 2 RU"/>
    <w:basedOn w:val="ZsysbasisRU"/>
    <w:next w:val="BodytextRU"/>
    <w:uiPriority w:val="4"/>
    <w:rsid w:val="00897FA5"/>
    <w:pPr>
      <w:keepNext/>
      <w:keepLines/>
      <w:numPr>
        <w:ilvl w:val="1"/>
        <w:numId w:val="22"/>
      </w:numPr>
      <w:spacing w:before="300" w:after="240" w:line="360" w:lineRule="atLeast"/>
      <w:outlineLvl w:val="1"/>
    </w:pPr>
    <w:rPr>
      <w:rFonts w:ascii="Open Sans ExtraBold" w:hAnsi="Open Sans ExtraBold" w:cs="Open Sans ExtraBold"/>
      <w:bCs/>
      <w:color w:val="BE311A"/>
      <w:spacing w:val="-8"/>
      <w:sz w:val="28"/>
      <w:szCs w:val="32"/>
    </w:rPr>
  </w:style>
  <w:style w:type="paragraph" w:styleId="Heading3">
    <w:name w:val="heading 3"/>
    <w:aliases w:val="Heading 3 RU"/>
    <w:basedOn w:val="ZsysbasisRU"/>
    <w:next w:val="BodytextRU"/>
    <w:uiPriority w:val="4"/>
    <w:rsid w:val="00897FA5"/>
    <w:pPr>
      <w:keepNext/>
      <w:keepLines/>
      <w:numPr>
        <w:ilvl w:val="2"/>
        <w:numId w:val="22"/>
      </w:numPr>
      <w:outlineLvl w:val="2"/>
    </w:pPr>
    <w:rPr>
      <w:i/>
      <w:iCs/>
    </w:rPr>
  </w:style>
  <w:style w:type="paragraph" w:styleId="Heading4">
    <w:name w:val="heading 4"/>
    <w:aliases w:val="Heading 4 RU"/>
    <w:basedOn w:val="ZsysbasisRU"/>
    <w:next w:val="BodytextRU"/>
    <w:uiPriority w:val="4"/>
    <w:rsid w:val="00897FA5"/>
    <w:pPr>
      <w:keepNext/>
      <w:keepLines/>
      <w:numPr>
        <w:ilvl w:val="3"/>
        <w:numId w:val="22"/>
      </w:numPr>
      <w:outlineLvl w:val="3"/>
    </w:pPr>
    <w:rPr>
      <w:bCs/>
      <w:szCs w:val="24"/>
    </w:rPr>
  </w:style>
  <w:style w:type="paragraph" w:styleId="Heading5">
    <w:name w:val="heading 5"/>
    <w:aliases w:val="Heading 5 RU"/>
    <w:basedOn w:val="ZsysbasisRU"/>
    <w:next w:val="BodytextRU"/>
    <w:uiPriority w:val="4"/>
    <w:rsid w:val="00897FA5"/>
    <w:pPr>
      <w:keepNext/>
      <w:keepLines/>
      <w:numPr>
        <w:ilvl w:val="4"/>
        <w:numId w:val="22"/>
      </w:numPr>
      <w:outlineLvl w:val="4"/>
    </w:pPr>
    <w:rPr>
      <w:bCs/>
      <w:iCs/>
      <w:szCs w:val="22"/>
    </w:rPr>
  </w:style>
  <w:style w:type="paragraph" w:styleId="Heading6">
    <w:name w:val="heading 6"/>
    <w:aliases w:val="Heading 6 RU"/>
    <w:basedOn w:val="ZsysbasisRU"/>
    <w:next w:val="BodytextRU"/>
    <w:uiPriority w:val="4"/>
    <w:rsid w:val="00897FA5"/>
    <w:pPr>
      <w:keepNext/>
      <w:keepLines/>
      <w:numPr>
        <w:ilvl w:val="5"/>
        <w:numId w:val="22"/>
      </w:numPr>
      <w:outlineLvl w:val="5"/>
    </w:pPr>
  </w:style>
  <w:style w:type="paragraph" w:styleId="Heading7">
    <w:name w:val="heading 7"/>
    <w:aliases w:val="Heading 7 RU"/>
    <w:basedOn w:val="ZsysbasisRU"/>
    <w:next w:val="BodytextRU"/>
    <w:uiPriority w:val="4"/>
    <w:rsid w:val="00897FA5"/>
    <w:pPr>
      <w:keepNext/>
      <w:keepLines/>
      <w:numPr>
        <w:ilvl w:val="6"/>
        <w:numId w:val="22"/>
      </w:numPr>
      <w:outlineLvl w:val="6"/>
    </w:pPr>
    <w:rPr>
      <w:bCs/>
      <w:szCs w:val="20"/>
    </w:rPr>
  </w:style>
  <w:style w:type="paragraph" w:styleId="Heading8">
    <w:name w:val="heading 8"/>
    <w:aliases w:val="Heading 8 RU"/>
    <w:basedOn w:val="ZsysbasisRU"/>
    <w:next w:val="BodytextRU"/>
    <w:uiPriority w:val="4"/>
    <w:rsid w:val="00897FA5"/>
    <w:pPr>
      <w:keepNext/>
      <w:keepLines/>
      <w:numPr>
        <w:ilvl w:val="7"/>
        <w:numId w:val="22"/>
      </w:numPr>
      <w:outlineLvl w:val="7"/>
    </w:pPr>
    <w:rPr>
      <w:iCs/>
      <w:szCs w:val="20"/>
    </w:rPr>
  </w:style>
  <w:style w:type="paragraph" w:styleId="Heading9">
    <w:name w:val="heading 9"/>
    <w:aliases w:val="Heading 9 RU"/>
    <w:basedOn w:val="ZsysbasisRU"/>
    <w:next w:val="BodytextRU"/>
    <w:uiPriority w:val="4"/>
    <w:rsid w:val="00897FA5"/>
    <w:pPr>
      <w:keepNext/>
      <w:keepLines/>
      <w:numPr>
        <w:ilvl w:val="8"/>
        <w:numId w:val="22"/>
      </w:numPr>
      <w:outlineLvl w:val="8"/>
    </w:pPr>
    <w:rPr>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RU">
    <w:name w:val="Body text RU"/>
    <w:basedOn w:val="ZsysbasisRU"/>
    <w:qFormat/>
    <w:rsid w:val="00897FA5"/>
  </w:style>
  <w:style w:type="paragraph" w:customStyle="1" w:styleId="ZsysbasisRU">
    <w:name w:val="Zsysbasis RU"/>
    <w:next w:val="BodytextRU"/>
    <w:link w:val="ZsysbasisRUChar"/>
    <w:uiPriority w:val="4"/>
    <w:semiHidden/>
    <w:rsid w:val="00897FA5"/>
    <w:rPr>
      <w:lang w:val="en-GB"/>
    </w:rPr>
  </w:style>
  <w:style w:type="paragraph" w:customStyle="1" w:styleId="BodytextboldRU">
    <w:name w:val="Body text bold RU"/>
    <w:basedOn w:val="ZsysbasisRU"/>
    <w:next w:val="BodytextRU"/>
    <w:uiPriority w:val="1"/>
    <w:qFormat/>
    <w:rsid w:val="00897FA5"/>
    <w:rPr>
      <w:b/>
      <w:bCs/>
    </w:rPr>
  </w:style>
  <w:style w:type="character" w:styleId="FollowedHyperlink">
    <w:name w:val="FollowedHyperlink"/>
    <w:aliases w:val="FollowedHyperlink RU"/>
    <w:basedOn w:val="DefaultParagraphFont"/>
    <w:uiPriority w:val="4"/>
    <w:rsid w:val="00B460C2"/>
    <w:rPr>
      <w:color w:val="auto"/>
      <w:u w:val="none"/>
    </w:rPr>
  </w:style>
  <w:style w:type="character" w:styleId="Hyperlink">
    <w:name w:val="Hyperlink"/>
    <w:aliases w:val="Hyperlink RU"/>
    <w:basedOn w:val="DefaultParagraphFont"/>
    <w:uiPriority w:val="4"/>
    <w:rsid w:val="00B460C2"/>
    <w:rPr>
      <w:color w:val="auto"/>
      <w:u w:val="none"/>
    </w:rPr>
  </w:style>
  <w:style w:type="paragraph" w:customStyle="1" w:styleId="AddressboxRU">
    <w:name w:val="Address box RU"/>
    <w:basedOn w:val="ZsysbasisRU"/>
    <w:uiPriority w:val="4"/>
    <w:rsid w:val="00897FA5"/>
    <w:rPr>
      <w:noProof/>
    </w:rPr>
  </w:style>
  <w:style w:type="paragraph" w:styleId="Header">
    <w:name w:val="header"/>
    <w:basedOn w:val="ZsysbasisRU"/>
    <w:next w:val="BodytextRU"/>
    <w:uiPriority w:val="98"/>
    <w:semiHidden/>
    <w:rsid w:val="00897FA5"/>
  </w:style>
  <w:style w:type="paragraph" w:styleId="Footer">
    <w:name w:val="footer"/>
    <w:basedOn w:val="ZsysbasisRU"/>
    <w:next w:val="BodytextRU"/>
    <w:uiPriority w:val="98"/>
    <w:semiHidden/>
    <w:rsid w:val="00897FA5"/>
    <w:pPr>
      <w:jc w:val="right"/>
    </w:pPr>
  </w:style>
  <w:style w:type="paragraph" w:customStyle="1" w:styleId="HeadertextRU">
    <w:name w:val="Header text RU"/>
    <w:basedOn w:val="ZsysbasisdocumentdataRU"/>
    <w:uiPriority w:val="4"/>
    <w:rsid w:val="00897FA5"/>
    <w:rPr>
      <w:sz w:val="14"/>
    </w:rPr>
  </w:style>
  <w:style w:type="paragraph" w:customStyle="1" w:styleId="FootertextRU">
    <w:name w:val="Footer text RU"/>
    <w:basedOn w:val="ZsysbasisdocumentdataRU"/>
    <w:uiPriority w:val="4"/>
    <w:rsid w:val="00897FA5"/>
  </w:style>
  <w:style w:type="numbering" w:styleId="111111">
    <w:name w:val="Outline List 2"/>
    <w:basedOn w:val="NoList"/>
    <w:uiPriority w:val="98"/>
    <w:semiHidden/>
    <w:rsid w:val="00E07762"/>
    <w:pPr>
      <w:numPr>
        <w:numId w:val="4"/>
      </w:numPr>
    </w:pPr>
  </w:style>
  <w:style w:type="numbering" w:styleId="1ai">
    <w:name w:val="Outline List 1"/>
    <w:basedOn w:val="NoList"/>
    <w:uiPriority w:val="98"/>
    <w:semiHidden/>
    <w:rsid w:val="00E07762"/>
    <w:pPr>
      <w:numPr>
        <w:numId w:val="5"/>
      </w:numPr>
    </w:pPr>
  </w:style>
  <w:style w:type="paragraph" w:customStyle="1" w:styleId="BodytextitalicRU">
    <w:name w:val="Body text italic RU"/>
    <w:basedOn w:val="ZsysbasisRU"/>
    <w:next w:val="BodytextRU"/>
    <w:uiPriority w:val="2"/>
    <w:qFormat/>
    <w:rsid w:val="00897FA5"/>
    <w:rPr>
      <w:i/>
      <w:iCs/>
    </w:rPr>
  </w:style>
  <w:style w:type="table" w:styleId="Table3Deffects1">
    <w:name w:val="Table 3D effects 1"/>
    <w:basedOn w:val="TableNormal"/>
    <w:semiHidden/>
    <w:rsid w:val="00451FD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51FD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51FD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Salutation">
    <w:name w:val="Salutation"/>
    <w:basedOn w:val="ZsysbasisRU"/>
    <w:next w:val="BodytextRU"/>
    <w:uiPriority w:val="98"/>
    <w:semiHidden/>
    <w:rsid w:val="00897FA5"/>
  </w:style>
  <w:style w:type="paragraph" w:styleId="EnvelopeAddress">
    <w:name w:val="envelope address"/>
    <w:basedOn w:val="ZsysbasisRU"/>
    <w:next w:val="BodytextRU"/>
    <w:uiPriority w:val="98"/>
    <w:semiHidden/>
    <w:rsid w:val="00897FA5"/>
  </w:style>
  <w:style w:type="paragraph" w:styleId="Closing">
    <w:name w:val="Closing"/>
    <w:basedOn w:val="ZsysbasisRU"/>
    <w:next w:val="BodytextRU"/>
    <w:uiPriority w:val="98"/>
    <w:semiHidden/>
    <w:rsid w:val="00897FA5"/>
  </w:style>
  <w:style w:type="paragraph" w:customStyle="1" w:styleId="Customlist1stlevelRU">
    <w:name w:val="Custom list 1st level RU"/>
    <w:basedOn w:val="ZsysbasisRU"/>
    <w:uiPriority w:val="4"/>
    <w:qFormat/>
    <w:rsid w:val="00897FA5"/>
    <w:pPr>
      <w:tabs>
        <w:tab w:val="left" w:pos="170"/>
      </w:tabs>
      <w:ind w:left="170" w:hanging="170"/>
    </w:pPr>
  </w:style>
  <w:style w:type="paragraph" w:customStyle="1" w:styleId="Customlist2ndlevelRU">
    <w:name w:val="Custom list 2nd level RU"/>
    <w:basedOn w:val="ZsysbasisRU"/>
    <w:uiPriority w:val="4"/>
    <w:qFormat/>
    <w:rsid w:val="00897FA5"/>
    <w:pPr>
      <w:tabs>
        <w:tab w:val="left" w:pos="340"/>
      </w:tabs>
      <w:ind w:left="340" w:hanging="170"/>
    </w:pPr>
  </w:style>
  <w:style w:type="paragraph" w:customStyle="1" w:styleId="Customlist3rdlevelRU">
    <w:name w:val="Custom list 3rd level RU"/>
    <w:basedOn w:val="ZsysbasisRU"/>
    <w:uiPriority w:val="4"/>
    <w:qFormat/>
    <w:rsid w:val="00897FA5"/>
    <w:pPr>
      <w:tabs>
        <w:tab w:val="left" w:pos="510"/>
      </w:tabs>
      <w:ind w:left="510" w:hanging="170"/>
    </w:pPr>
  </w:style>
  <w:style w:type="paragraph" w:customStyle="1" w:styleId="Indent1stlevelRU">
    <w:name w:val="Indent 1st level RU"/>
    <w:basedOn w:val="ZsysbasisRU"/>
    <w:uiPriority w:val="4"/>
    <w:qFormat/>
    <w:rsid w:val="00897FA5"/>
    <w:pPr>
      <w:ind w:left="170"/>
    </w:pPr>
  </w:style>
  <w:style w:type="paragraph" w:customStyle="1" w:styleId="Indent2ndlevelRU">
    <w:name w:val="Indent 2nd level RU"/>
    <w:basedOn w:val="ZsysbasisRU"/>
    <w:uiPriority w:val="4"/>
    <w:qFormat/>
    <w:rsid w:val="00897FA5"/>
    <w:pPr>
      <w:ind w:left="340"/>
    </w:pPr>
  </w:style>
  <w:style w:type="paragraph" w:customStyle="1" w:styleId="Indent3rdlevelRU">
    <w:name w:val="Indent 3rd level RU"/>
    <w:basedOn w:val="ZsysbasisRU"/>
    <w:uiPriority w:val="4"/>
    <w:qFormat/>
    <w:rsid w:val="00897FA5"/>
    <w:pPr>
      <w:ind w:left="510"/>
    </w:pPr>
  </w:style>
  <w:style w:type="paragraph" w:styleId="TOC1">
    <w:name w:val="toc 1"/>
    <w:aliases w:val="TOC 1 RU"/>
    <w:basedOn w:val="ZsysbasistocRU"/>
    <w:next w:val="BodytextRU"/>
    <w:uiPriority w:val="4"/>
    <w:rsid w:val="00897FA5"/>
    <w:pPr>
      <w:spacing w:before="260"/>
      <w:ind w:left="0" w:firstLine="0"/>
    </w:pPr>
    <w:rPr>
      <w:b/>
    </w:rPr>
  </w:style>
  <w:style w:type="paragraph" w:styleId="TOC2">
    <w:name w:val="toc 2"/>
    <w:aliases w:val="TOC 2 RU"/>
    <w:basedOn w:val="ZsysbasistocRU"/>
    <w:next w:val="BodytextRU"/>
    <w:uiPriority w:val="4"/>
    <w:rsid w:val="00897FA5"/>
    <w:pPr>
      <w:ind w:left="261" w:firstLine="0"/>
    </w:pPr>
  </w:style>
  <w:style w:type="paragraph" w:styleId="TOC3">
    <w:name w:val="toc 3"/>
    <w:aliases w:val="TOC 3 RU"/>
    <w:basedOn w:val="ZsysbasistocRU"/>
    <w:next w:val="BodytextRU"/>
    <w:uiPriority w:val="4"/>
    <w:rsid w:val="00897FA5"/>
    <w:pPr>
      <w:numPr>
        <w:numId w:val="24"/>
      </w:numPr>
    </w:pPr>
    <w:rPr>
      <w:i/>
    </w:rPr>
  </w:style>
  <w:style w:type="paragraph" w:styleId="TOC4">
    <w:name w:val="toc 4"/>
    <w:aliases w:val="TOC 4 RU"/>
    <w:basedOn w:val="ZsysbasistocRU"/>
    <w:next w:val="BodytextRU"/>
    <w:uiPriority w:val="4"/>
    <w:rsid w:val="00897FA5"/>
  </w:style>
  <w:style w:type="paragraph" w:styleId="TableofAuthorities">
    <w:name w:val="table of authorities"/>
    <w:basedOn w:val="ZsysbasisRU"/>
    <w:next w:val="BodytextRU"/>
    <w:uiPriority w:val="98"/>
    <w:semiHidden/>
    <w:rsid w:val="00897FA5"/>
    <w:pPr>
      <w:ind w:left="180" w:hanging="180"/>
    </w:pPr>
  </w:style>
  <w:style w:type="paragraph" w:styleId="Index2">
    <w:name w:val="index 2"/>
    <w:basedOn w:val="ZsysbasisRU"/>
    <w:next w:val="BodytextRU"/>
    <w:uiPriority w:val="98"/>
    <w:semiHidden/>
    <w:rsid w:val="00897FA5"/>
  </w:style>
  <w:style w:type="paragraph" w:styleId="Index3">
    <w:name w:val="index 3"/>
    <w:basedOn w:val="ZsysbasisRU"/>
    <w:next w:val="BodytextRU"/>
    <w:uiPriority w:val="98"/>
    <w:semiHidden/>
    <w:rsid w:val="00897FA5"/>
  </w:style>
  <w:style w:type="paragraph" w:styleId="Subtitle">
    <w:name w:val="Subtitle"/>
    <w:basedOn w:val="ZsysbasisRU"/>
    <w:next w:val="BodytextRU"/>
    <w:uiPriority w:val="98"/>
    <w:semiHidden/>
    <w:rsid w:val="00897FA5"/>
  </w:style>
  <w:style w:type="paragraph" w:styleId="Title">
    <w:name w:val="Title"/>
    <w:basedOn w:val="ZsysbasisRU"/>
    <w:next w:val="BodytextRU"/>
    <w:uiPriority w:val="98"/>
    <w:semiHidden/>
    <w:rsid w:val="00897FA5"/>
  </w:style>
  <w:style w:type="paragraph" w:customStyle="1" w:styleId="Heading2nonumberRU">
    <w:name w:val="Heading 2 no number RU"/>
    <w:basedOn w:val="ZsysbasisRU"/>
    <w:next w:val="BodytextRU"/>
    <w:uiPriority w:val="4"/>
    <w:qFormat/>
    <w:rsid w:val="00897FA5"/>
    <w:pPr>
      <w:keepNext/>
      <w:keepLines/>
      <w:spacing w:before="300" w:after="240" w:line="360" w:lineRule="atLeast"/>
      <w:outlineLvl w:val="1"/>
    </w:pPr>
    <w:rPr>
      <w:rFonts w:ascii="Open Sans ExtraBold" w:hAnsi="Open Sans ExtraBold" w:cs="Open Sans ExtraBold"/>
      <w:bCs/>
      <w:color w:val="BE311A"/>
      <w:spacing w:val="-8"/>
      <w:sz w:val="28"/>
      <w:szCs w:val="32"/>
    </w:rPr>
  </w:style>
  <w:style w:type="character" w:styleId="PageNumber">
    <w:name w:val="page number"/>
    <w:basedOn w:val="DefaultParagraphFont"/>
    <w:uiPriority w:val="98"/>
    <w:semiHidden/>
    <w:rsid w:val="00122DED"/>
  </w:style>
  <w:style w:type="character" w:customStyle="1" w:styleId="zsysVeldMarkering">
    <w:name w:val="zsysVeldMarkering"/>
    <w:basedOn w:val="DefaultParagraphFont"/>
    <w:uiPriority w:val="97"/>
    <w:semiHidden/>
    <w:rsid w:val="00DF1BBC"/>
    <w:rPr>
      <w:color w:val="000000"/>
      <w:bdr w:val="none" w:sz="0" w:space="0" w:color="auto"/>
      <w:shd w:val="clear" w:color="auto" w:fill="FFFF00"/>
    </w:rPr>
  </w:style>
  <w:style w:type="paragraph" w:customStyle="1" w:styleId="Heading1nonumberRU">
    <w:name w:val="Heading 1 no number RU"/>
    <w:basedOn w:val="ZsysbasisRU"/>
    <w:next w:val="BodytextRU"/>
    <w:uiPriority w:val="4"/>
    <w:qFormat/>
    <w:rsid w:val="00897FA5"/>
    <w:pPr>
      <w:keepNext/>
      <w:keepLines/>
      <w:pageBreakBefore/>
      <w:spacing w:line="780" w:lineRule="atLeast"/>
      <w:outlineLvl w:val="0"/>
    </w:pPr>
    <w:rPr>
      <w:rFonts w:ascii="Open Sans ExtraBold" w:hAnsi="Open Sans ExtraBold" w:cs="Open Sans ExtraBold"/>
      <w:bCs/>
      <w:noProof/>
      <w:color w:val="BE311A"/>
      <w:spacing w:val="-16"/>
      <w:sz w:val="60"/>
      <w:szCs w:val="32"/>
    </w:rPr>
  </w:style>
  <w:style w:type="paragraph" w:customStyle="1" w:styleId="Heading3nonumberRU">
    <w:name w:val="Heading 3 no number RU"/>
    <w:basedOn w:val="ZsysbasisRU"/>
    <w:next w:val="BodytextRU"/>
    <w:uiPriority w:val="4"/>
    <w:qFormat/>
    <w:rsid w:val="00897FA5"/>
    <w:pPr>
      <w:keepNext/>
      <w:keepLines/>
      <w:outlineLvl w:val="2"/>
    </w:pPr>
    <w:rPr>
      <w:i/>
    </w:rPr>
  </w:style>
  <w:style w:type="paragraph" w:styleId="Index4">
    <w:name w:val="index 4"/>
    <w:basedOn w:val="Normal"/>
    <w:next w:val="Normal"/>
    <w:uiPriority w:val="98"/>
    <w:semiHidden/>
    <w:rsid w:val="00897FA5"/>
    <w:pPr>
      <w:ind w:left="720" w:hanging="180"/>
    </w:pPr>
  </w:style>
  <w:style w:type="paragraph" w:styleId="Index5">
    <w:name w:val="index 5"/>
    <w:basedOn w:val="Normal"/>
    <w:next w:val="Normal"/>
    <w:uiPriority w:val="98"/>
    <w:semiHidden/>
    <w:rsid w:val="00897FA5"/>
    <w:pPr>
      <w:ind w:left="900" w:hanging="180"/>
    </w:pPr>
  </w:style>
  <w:style w:type="paragraph" w:styleId="Index6">
    <w:name w:val="index 6"/>
    <w:basedOn w:val="Normal"/>
    <w:next w:val="Normal"/>
    <w:uiPriority w:val="98"/>
    <w:semiHidden/>
    <w:rsid w:val="00897FA5"/>
    <w:pPr>
      <w:ind w:left="1080" w:hanging="180"/>
    </w:pPr>
  </w:style>
  <w:style w:type="paragraph" w:styleId="Index7">
    <w:name w:val="index 7"/>
    <w:basedOn w:val="Normal"/>
    <w:next w:val="Normal"/>
    <w:uiPriority w:val="98"/>
    <w:semiHidden/>
    <w:rsid w:val="00897FA5"/>
    <w:pPr>
      <w:ind w:left="1260" w:hanging="180"/>
    </w:pPr>
  </w:style>
  <w:style w:type="paragraph" w:styleId="Index8">
    <w:name w:val="index 8"/>
    <w:basedOn w:val="Normal"/>
    <w:next w:val="Normal"/>
    <w:uiPriority w:val="98"/>
    <w:semiHidden/>
    <w:rsid w:val="00897FA5"/>
    <w:pPr>
      <w:ind w:left="1440" w:hanging="180"/>
    </w:pPr>
  </w:style>
  <w:style w:type="paragraph" w:styleId="Index9">
    <w:name w:val="index 9"/>
    <w:basedOn w:val="Normal"/>
    <w:next w:val="Normal"/>
    <w:uiPriority w:val="98"/>
    <w:semiHidden/>
    <w:rsid w:val="00897FA5"/>
    <w:pPr>
      <w:ind w:left="1620" w:hanging="180"/>
    </w:pPr>
  </w:style>
  <w:style w:type="paragraph" w:styleId="TOC5">
    <w:name w:val="toc 5"/>
    <w:aliases w:val="TOC 5 RU"/>
    <w:basedOn w:val="ZsysbasistocRU"/>
    <w:next w:val="BodytextRU"/>
    <w:uiPriority w:val="4"/>
    <w:rsid w:val="00897FA5"/>
  </w:style>
  <w:style w:type="paragraph" w:styleId="TOC6">
    <w:name w:val="toc 6"/>
    <w:aliases w:val="TOC 6 RU"/>
    <w:basedOn w:val="ZsysbasistocRU"/>
    <w:next w:val="BodytextRU"/>
    <w:uiPriority w:val="4"/>
    <w:rsid w:val="00897FA5"/>
    <w:pPr>
      <w:ind w:left="284" w:hanging="284"/>
    </w:pPr>
    <w:rPr>
      <w:b/>
      <w:color w:val="000000"/>
    </w:rPr>
  </w:style>
  <w:style w:type="paragraph" w:styleId="TOC7">
    <w:name w:val="toc 7"/>
    <w:aliases w:val="TOC 7 RU"/>
    <w:basedOn w:val="ZsysbasistocRU"/>
    <w:next w:val="BodytextRU"/>
    <w:uiPriority w:val="4"/>
    <w:rsid w:val="00897FA5"/>
    <w:pPr>
      <w:ind w:left="261" w:hanging="261"/>
    </w:pPr>
    <w:rPr>
      <w:color w:val="000000"/>
    </w:rPr>
  </w:style>
  <w:style w:type="paragraph" w:styleId="TOC8">
    <w:name w:val="toc 8"/>
    <w:aliases w:val="TOC 8 RU"/>
    <w:basedOn w:val="ZsysbasistocRU"/>
    <w:next w:val="BodytextRU"/>
    <w:uiPriority w:val="4"/>
    <w:rsid w:val="00897FA5"/>
    <w:pPr>
      <w:ind w:left="0" w:firstLine="0"/>
    </w:pPr>
    <w:rPr>
      <w:b/>
      <w:color w:val="000000"/>
    </w:rPr>
  </w:style>
  <w:style w:type="paragraph" w:styleId="TOC9">
    <w:name w:val="toc 9"/>
    <w:aliases w:val="TOC 9 RU"/>
    <w:basedOn w:val="ZsysbasistocRU"/>
    <w:next w:val="BodytextRU"/>
    <w:uiPriority w:val="4"/>
    <w:rsid w:val="00897FA5"/>
    <w:pPr>
      <w:ind w:left="261" w:hanging="261"/>
    </w:pPr>
    <w:rPr>
      <w:color w:val="000000"/>
    </w:rPr>
  </w:style>
  <w:style w:type="paragraph" w:styleId="EnvelopeReturn">
    <w:name w:val="envelope return"/>
    <w:basedOn w:val="ZsysbasisRU"/>
    <w:next w:val="BodytextRU"/>
    <w:uiPriority w:val="98"/>
    <w:semiHidden/>
    <w:rsid w:val="00897FA5"/>
  </w:style>
  <w:style w:type="numbering" w:styleId="ArticleSection">
    <w:name w:val="Outline List 3"/>
    <w:basedOn w:val="NoList"/>
    <w:uiPriority w:val="98"/>
    <w:semiHidden/>
    <w:rsid w:val="00E07762"/>
    <w:pPr>
      <w:numPr>
        <w:numId w:val="6"/>
      </w:numPr>
    </w:pPr>
  </w:style>
  <w:style w:type="paragraph" w:styleId="MessageHeader">
    <w:name w:val="Message Header"/>
    <w:basedOn w:val="ZsysbasisRU"/>
    <w:next w:val="BodytextRU"/>
    <w:uiPriority w:val="98"/>
    <w:semiHidden/>
    <w:rsid w:val="00897FA5"/>
  </w:style>
  <w:style w:type="paragraph" w:styleId="BlockText">
    <w:name w:val="Block Text"/>
    <w:basedOn w:val="ZsysbasisRU"/>
    <w:next w:val="BodytextRU"/>
    <w:uiPriority w:val="98"/>
    <w:semiHidden/>
    <w:rsid w:val="00897FA5"/>
  </w:style>
  <w:style w:type="table" w:styleId="TableSimple1">
    <w:name w:val="Table Simple 1"/>
    <w:basedOn w:val="TableNormal"/>
    <w:semiHidden/>
    <w:rsid w:val="008D7BD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D7BD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D7BD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Contemporary">
    <w:name w:val="Table Contemporary"/>
    <w:basedOn w:val="TableNormal"/>
    <w:semiHidden/>
    <w:rsid w:val="008D7BD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8D7BD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Signature">
    <w:name w:val="E-mail Signature"/>
    <w:basedOn w:val="ZsysbasisRU"/>
    <w:next w:val="BodytextRU"/>
    <w:uiPriority w:val="98"/>
    <w:semiHidden/>
    <w:rsid w:val="00897FA5"/>
  </w:style>
  <w:style w:type="paragraph" w:styleId="Signature">
    <w:name w:val="Signature"/>
    <w:basedOn w:val="ZsysbasisRU"/>
    <w:next w:val="BodytextRU"/>
    <w:uiPriority w:val="98"/>
    <w:semiHidden/>
    <w:rsid w:val="00897FA5"/>
  </w:style>
  <w:style w:type="paragraph" w:styleId="HTMLPreformatted">
    <w:name w:val="HTML Preformatted"/>
    <w:basedOn w:val="ZsysbasisRU"/>
    <w:next w:val="BodytextRU"/>
    <w:uiPriority w:val="98"/>
    <w:semiHidden/>
    <w:rsid w:val="00897FA5"/>
  </w:style>
  <w:style w:type="table" w:styleId="LightList-Accent6">
    <w:name w:val="Light List Accent 6"/>
    <w:basedOn w:val="TableNormal"/>
    <w:uiPriority w:val="61"/>
    <w:semiHidden/>
    <w:rsid w:val="00E07762"/>
    <w:pPr>
      <w:spacing w:line="240" w:lineRule="auto"/>
    </w:pPr>
    <w:tblPr>
      <w:tblStyleRowBandSize w:val="1"/>
      <w:tblStyleColBandSize w:val="1"/>
      <w:tblBorders>
        <w:top w:val="single" w:sz="8" w:space="0" w:color="4A0004" w:themeColor="accent6"/>
        <w:left w:val="single" w:sz="8" w:space="0" w:color="4A0004" w:themeColor="accent6"/>
        <w:bottom w:val="single" w:sz="8" w:space="0" w:color="4A0004" w:themeColor="accent6"/>
        <w:right w:val="single" w:sz="8" w:space="0" w:color="4A0004" w:themeColor="accent6"/>
      </w:tblBorders>
    </w:tblPr>
    <w:tblStylePr w:type="firstRow">
      <w:pPr>
        <w:spacing w:before="0" w:after="0" w:line="240" w:lineRule="auto"/>
      </w:pPr>
      <w:rPr>
        <w:b/>
        <w:bCs/>
        <w:color w:val="FFFFFF" w:themeColor="background1"/>
      </w:rPr>
      <w:tblPr/>
      <w:tcPr>
        <w:shd w:val="clear" w:color="auto" w:fill="4A0004" w:themeFill="accent6"/>
      </w:tcPr>
    </w:tblStylePr>
    <w:tblStylePr w:type="lastRow">
      <w:pPr>
        <w:spacing w:before="0" w:after="0" w:line="240" w:lineRule="auto"/>
      </w:pPr>
      <w:rPr>
        <w:b/>
        <w:bCs/>
      </w:rPr>
      <w:tblPr/>
      <w:tcPr>
        <w:tcBorders>
          <w:top w:val="double" w:sz="6" w:space="0" w:color="4A0004" w:themeColor="accent6"/>
          <w:left w:val="single" w:sz="8" w:space="0" w:color="4A0004" w:themeColor="accent6"/>
          <w:bottom w:val="single" w:sz="8" w:space="0" w:color="4A0004" w:themeColor="accent6"/>
          <w:right w:val="single" w:sz="8" w:space="0" w:color="4A0004" w:themeColor="accent6"/>
        </w:tcBorders>
      </w:tcPr>
    </w:tblStylePr>
    <w:tblStylePr w:type="firstCol">
      <w:rPr>
        <w:b/>
        <w:bCs/>
      </w:rPr>
    </w:tblStylePr>
    <w:tblStylePr w:type="lastCol">
      <w:rPr>
        <w:b/>
        <w:bCs/>
      </w:rPr>
    </w:tblStylePr>
    <w:tblStylePr w:type="band1Vert">
      <w:tblPr/>
      <w:tcPr>
        <w:tcBorders>
          <w:top w:val="single" w:sz="8" w:space="0" w:color="4A0004" w:themeColor="accent6"/>
          <w:left w:val="single" w:sz="8" w:space="0" w:color="4A0004" w:themeColor="accent6"/>
          <w:bottom w:val="single" w:sz="8" w:space="0" w:color="4A0004" w:themeColor="accent6"/>
          <w:right w:val="single" w:sz="8" w:space="0" w:color="4A0004" w:themeColor="accent6"/>
        </w:tcBorders>
      </w:tcPr>
    </w:tblStylePr>
    <w:tblStylePr w:type="band1Horz">
      <w:tblPr/>
      <w:tcPr>
        <w:tcBorders>
          <w:top w:val="single" w:sz="8" w:space="0" w:color="4A0004" w:themeColor="accent6"/>
          <w:left w:val="single" w:sz="8" w:space="0" w:color="4A0004" w:themeColor="accent6"/>
          <w:bottom w:val="single" w:sz="8" w:space="0" w:color="4A0004" w:themeColor="accent6"/>
          <w:right w:val="single" w:sz="8" w:space="0" w:color="4A0004" w:themeColor="accent6"/>
        </w:tcBorders>
      </w:tcPr>
    </w:tblStylePr>
  </w:style>
  <w:style w:type="table" w:styleId="LightList-Accent5">
    <w:name w:val="Light List Accent 5"/>
    <w:basedOn w:val="TableNormal"/>
    <w:uiPriority w:val="61"/>
    <w:semiHidden/>
    <w:rsid w:val="00E07762"/>
    <w:pPr>
      <w:spacing w:line="240" w:lineRule="auto"/>
    </w:pPr>
    <w:tblPr>
      <w:tblStyleRowBandSize w:val="1"/>
      <w:tblStyleColBandSize w:val="1"/>
      <w:tblBorders>
        <w:top w:val="single" w:sz="8" w:space="0" w:color="8F2011" w:themeColor="accent5"/>
        <w:left w:val="single" w:sz="8" w:space="0" w:color="8F2011" w:themeColor="accent5"/>
        <w:bottom w:val="single" w:sz="8" w:space="0" w:color="8F2011" w:themeColor="accent5"/>
        <w:right w:val="single" w:sz="8" w:space="0" w:color="8F2011" w:themeColor="accent5"/>
      </w:tblBorders>
    </w:tblPr>
    <w:tblStylePr w:type="firstRow">
      <w:pPr>
        <w:spacing w:before="0" w:after="0" w:line="240" w:lineRule="auto"/>
      </w:pPr>
      <w:rPr>
        <w:b/>
        <w:bCs/>
        <w:color w:val="FFFFFF" w:themeColor="background1"/>
      </w:rPr>
      <w:tblPr/>
      <w:tcPr>
        <w:shd w:val="clear" w:color="auto" w:fill="8F2011" w:themeFill="accent5"/>
      </w:tcPr>
    </w:tblStylePr>
    <w:tblStylePr w:type="lastRow">
      <w:pPr>
        <w:spacing w:before="0" w:after="0" w:line="240" w:lineRule="auto"/>
      </w:pPr>
      <w:rPr>
        <w:b/>
        <w:bCs/>
      </w:rPr>
      <w:tblPr/>
      <w:tcPr>
        <w:tcBorders>
          <w:top w:val="double" w:sz="6" w:space="0" w:color="8F2011" w:themeColor="accent5"/>
          <w:left w:val="single" w:sz="8" w:space="0" w:color="8F2011" w:themeColor="accent5"/>
          <w:bottom w:val="single" w:sz="8" w:space="0" w:color="8F2011" w:themeColor="accent5"/>
          <w:right w:val="single" w:sz="8" w:space="0" w:color="8F2011" w:themeColor="accent5"/>
        </w:tcBorders>
      </w:tcPr>
    </w:tblStylePr>
    <w:tblStylePr w:type="firstCol">
      <w:rPr>
        <w:b/>
        <w:bCs/>
      </w:rPr>
    </w:tblStylePr>
    <w:tblStylePr w:type="lastCol">
      <w:rPr>
        <w:b/>
        <w:bCs/>
      </w:rPr>
    </w:tblStylePr>
    <w:tblStylePr w:type="band1Vert">
      <w:tblPr/>
      <w:tcPr>
        <w:tcBorders>
          <w:top w:val="single" w:sz="8" w:space="0" w:color="8F2011" w:themeColor="accent5"/>
          <w:left w:val="single" w:sz="8" w:space="0" w:color="8F2011" w:themeColor="accent5"/>
          <w:bottom w:val="single" w:sz="8" w:space="0" w:color="8F2011" w:themeColor="accent5"/>
          <w:right w:val="single" w:sz="8" w:space="0" w:color="8F2011" w:themeColor="accent5"/>
        </w:tcBorders>
      </w:tcPr>
    </w:tblStylePr>
    <w:tblStylePr w:type="band1Horz">
      <w:tblPr/>
      <w:tcPr>
        <w:tcBorders>
          <w:top w:val="single" w:sz="8" w:space="0" w:color="8F2011" w:themeColor="accent5"/>
          <w:left w:val="single" w:sz="8" w:space="0" w:color="8F2011" w:themeColor="accent5"/>
          <w:bottom w:val="single" w:sz="8" w:space="0" w:color="8F2011" w:themeColor="accent5"/>
          <w:right w:val="single" w:sz="8" w:space="0" w:color="8F2011" w:themeColor="accent5"/>
        </w:tcBorders>
      </w:tcPr>
    </w:tblStylePr>
  </w:style>
  <w:style w:type="table" w:styleId="LightList-Accent4">
    <w:name w:val="Light List Accent 4"/>
    <w:basedOn w:val="TableNormal"/>
    <w:uiPriority w:val="61"/>
    <w:semiHidden/>
    <w:rsid w:val="00E07762"/>
    <w:pPr>
      <w:spacing w:line="240" w:lineRule="auto"/>
    </w:pPr>
    <w:tblPr>
      <w:tblStyleRowBandSize w:val="1"/>
      <w:tblStyleColBandSize w:val="1"/>
      <w:tblBorders>
        <w:top w:val="single" w:sz="8" w:space="0" w:color="FF424B" w:themeColor="accent4"/>
        <w:left w:val="single" w:sz="8" w:space="0" w:color="FF424B" w:themeColor="accent4"/>
        <w:bottom w:val="single" w:sz="8" w:space="0" w:color="FF424B" w:themeColor="accent4"/>
        <w:right w:val="single" w:sz="8" w:space="0" w:color="FF424B" w:themeColor="accent4"/>
      </w:tblBorders>
    </w:tblPr>
    <w:tblStylePr w:type="firstRow">
      <w:pPr>
        <w:spacing w:before="0" w:after="0" w:line="240" w:lineRule="auto"/>
      </w:pPr>
      <w:rPr>
        <w:b/>
        <w:bCs/>
        <w:color w:val="FFFFFF" w:themeColor="background1"/>
      </w:rPr>
      <w:tblPr/>
      <w:tcPr>
        <w:shd w:val="clear" w:color="auto" w:fill="FF424B" w:themeFill="accent4"/>
      </w:tcPr>
    </w:tblStylePr>
    <w:tblStylePr w:type="lastRow">
      <w:pPr>
        <w:spacing w:before="0" w:after="0" w:line="240" w:lineRule="auto"/>
      </w:pPr>
      <w:rPr>
        <w:b/>
        <w:bCs/>
      </w:rPr>
      <w:tblPr/>
      <w:tcPr>
        <w:tcBorders>
          <w:top w:val="double" w:sz="6" w:space="0" w:color="FF424B" w:themeColor="accent4"/>
          <w:left w:val="single" w:sz="8" w:space="0" w:color="FF424B" w:themeColor="accent4"/>
          <w:bottom w:val="single" w:sz="8" w:space="0" w:color="FF424B" w:themeColor="accent4"/>
          <w:right w:val="single" w:sz="8" w:space="0" w:color="FF424B" w:themeColor="accent4"/>
        </w:tcBorders>
      </w:tcPr>
    </w:tblStylePr>
    <w:tblStylePr w:type="firstCol">
      <w:rPr>
        <w:b/>
        <w:bCs/>
      </w:rPr>
    </w:tblStylePr>
    <w:tblStylePr w:type="lastCol">
      <w:rPr>
        <w:b/>
        <w:bCs/>
      </w:rPr>
    </w:tblStylePr>
    <w:tblStylePr w:type="band1Vert">
      <w:tblPr/>
      <w:tcPr>
        <w:tcBorders>
          <w:top w:val="single" w:sz="8" w:space="0" w:color="FF424B" w:themeColor="accent4"/>
          <w:left w:val="single" w:sz="8" w:space="0" w:color="FF424B" w:themeColor="accent4"/>
          <w:bottom w:val="single" w:sz="8" w:space="0" w:color="FF424B" w:themeColor="accent4"/>
          <w:right w:val="single" w:sz="8" w:space="0" w:color="FF424B" w:themeColor="accent4"/>
        </w:tcBorders>
      </w:tcPr>
    </w:tblStylePr>
    <w:tblStylePr w:type="band1Horz">
      <w:tblPr/>
      <w:tcPr>
        <w:tcBorders>
          <w:top w:val="single" w:sz="8" w:space="0" w:color="FF424B" w:themeColor="accent4"/>
          <w:left w:val="single" w:sz="8" w:space="0" w:color="FF424B" w:themeColor="accent4"/>
          <w:bottom w:val="single" w:sz="8" w:space="0" w:color="FF424B" w:themeColor="accent4"/>
          <w:right w:val="single" w:sz="8" w:space="0" w:color="FF424B" w:themeColor="accent4"/>
        </w:tcBorders>
      </w:tcPr>
    </w:tblStylePr>
  </w:style>
  <w:style w:type="table" w:styleId="LightList-Accent3">
    <w:name w:val="Light List Accent 3"/>
    <w:basedOn w:val="TableNormal"/>
    <w:uiPriority w:val="61"/>
    <w:semiHidden/>
    <w:rsid w:val="00E07762"/>
    <w:pPr>
      <w:spacing w:line="240" w:lineRule="auto"/>
    </w:pPr>
    <w:tblPr>
      <w:tblStyleRowBandSize w:val="1"/>
      <w:tblStyleColBandSize w:val="1"/>
      <w:tblBorders>
        <w:top w:val="single" w:sz="8" w:space="0" w:color="730E04" w:themeColor="accent3"/>
        <w:left w:val="single" w:sz="8" w:space="0" w:color="730E04" w:themeColor="accent3"/>
        <w:bottom w:val="single" w:sz="8" w:space="0" w:color="730E04" w:themeColor="accent3"/>
        <w:right w:val="single" w:sz="8" w:space="0" w:color="730E04" w:themeColor="accent3"/>
      </w:tblBorders>
    </w:tblPr>
    <w:tblStylePr w:type="firstRow">
      <w:pPr>
        <w:spacing w:before="0" w:after="0" w:line="240" w:lineRule="auto"/>
      </w:pPr>
      <w:rPr>
        <w:b/>
        <w:bCs/>
        <w:color w:val="FFFFFF" w:themeColor="background1"/>
      </w:rPr>
      <w:tblPr/>
      <w:tcPr>
        <w:shd w:val="clear" w:color="auto" w:fill="730E04" w:themeFill="accent3"/>
      </w:tcPr>
    </w:tblStylePr>
    <w:tblStylePr w:type="lastRow">
      <w:pPr>
        <w:spacing w:before="0" w:after="0" w:line="240" w:lineRule="auto"/>
      </w:pPr>
      <w:rPr>
        <w:b/>
        <w:bCs/>
      </w:rPr>
      <w:tblPr/>
      <w:tcPr>
        <w:tcBorders>
          <w:top w:val="double" w:sz="6" w:space="0" w:color="730E04" w:themeColor="accent3"/>
          <w:left w:val="single" w:sz="8" w:space="0" w:color="730E04" w:themeColor="accent3"/>
          <w:bottom w:val="single" w:sz="8" w:space="0" w:color="730E04" w:themeColor="accent3"/>
          <w:right w:val="single" w:sz="8" w:space="0" w:color="730E04" w:themeColor="accent3"/>
        </w:tcBorders>
      </w:tcPr>
    </w:tblStylePr>
    <w:tblStylePr w:type="firstCol">
      <w:rPr>
        <w:b/>
        <w:bCs/>
      </w:rPr>
    </w:tblStylePr>
    <w:tblStylePr w:type="lastCol">
      <w:rPr>
        <w:b/>
        <w:bCs/>
      </w:rPr>
    </w:tblStylePr>
    <w:tblStylePr w:type="band1Vert">
      <w:tblPr/>
      <w:tcPr>
        <w:tcBorders>
          <w:top w:val="single" w:sz="8" w:space="0" w:color="730E04" w:themeColor="accent3"/>
          <w:left w:val="single" w:sz="8" w:space="0" w:color="730E04" w:themeColor="accent3"/>
          <w:bottom w:val="single" w:sz="8" w:space="0" w:color="730E04" w:themeColor="accent3"/>
          <w:right w:val="single" w:sz="8" w:space="0" w:color="730E04" w:themeColor="accent3"/>
        </w:tcBorders>
      </w:tcPr>
    </w:tblStylePr>
    <w:tblStylePr w:type="band1Horz">
      <w:tblPr/>
      <w:tcPr>
        <w:tcBorders>
          <w:top w:val="single" w:sz="8" w:space="0" w:color="730E04" w:themeColor="accent3"/>
          <w:left w:val="single" w:sz="8" w:space="0" w:color="730E04" w:themeColor="accent3"/>
          <w:bottom w:val="single" w:sz="8" w:space="0" w:color="730E04" w:themeColor="accent3"/>
          <w:right w:val="single" w:sz="8" w:space="0" w:color="730E04" w:themeColor="accent3"/>
        </w:tcBorders>
      </w:tcPr>
    </w:tblStylePr>
  </w:style>
  <w:style w:type="paragraph" w:styleId="HTMLAddress">
    <w:name w:val="HTML Address"/>
    <w:basedOn w:val="ZsysbasisRU"/>
    <w:next w:val="BodytextRU"/>
    <w:uiPriority w:val="98"/>
    <w:semiHidden/>
    <w:rsid w:val="00897FA5"/>
  </w:style>
  <w:style w:type="table" w:styleId="LightList-Accent2">
    <w:name w:val="Light List Accent 2"/>
    <w:basedOn w:val="TableNormal"/>
    <w:uiPriority w:val="61"/>
    <w:semiHidden/>
    <w:rsid w:val="00E07762"/>
    <w:pPr>
      <w:spacing w:line="240" w:lineRule="auto"/>
    </w:pPr>
    <w:tblPr>
      <w:tblStyleRowBandSize w:val="1"/>
      <w:tblStyleColBandSize w:val="1"/>
      <w:tblBorders>
        <w:top w:val="single" w:sz="8" w:space="0" w:color="BE311A" w:themeColor="accent2"/>
        <w:left w:val="single" w:sz="8" w:space="0" w:color="BE311A" w:themeColor="accent2"/>
        <w:bottom w:val="single" w:sz="8" w:space="0" w:color="BE311A" w:themeColor="accent2"/>
        <w:right w:val="single" w:sz="8" w:space="0" w:color="BE311A" w:themeColor="accent2"/>
      </w:tblBorders>
    </w:tblPr>
    <w:tblStylePr w:type="firstRow">
      <w:pPr>
        <w:spacing w:before="0" w:after="0" w:line="240" w:lineRule="auto"/>
      </w:pPr>
      <w:rPr>
        <w:b/>
        <w:bCs/>
        <w:color w:val="FFFFFF" w:themeColor="background1"/>
      </w:rPr>
      <w:tblPr/>
      <w:tcPr>
        <w:shd w:val="clear" w:color="auto" w:fill="BE311A" w:themeFill="accent2"/>
      </w:tcPr>
    </w:tblStylePr>
    <w:tblStylePr w:type="lastRow">
      <w:pPr>
        <w:spacing w:before="0" w:after="0" w:line="240" w:lineRule="auto"/>
      </w:pPr>
      <w:rPr>
        <w:b/>
        <w:bCs/>
      </w:rPr>
      <w:tblPr/>
      <w:tcPr>
        <w:tcBorders>
          <w:top w:val="double" w:sz="6" w:space="0" w:color="BE311A" w:themeColor="accent2"/>
          <w:left w:val="single" w:sz="8" w:space="0" w:color="BE311A" w:themeColor="accent2"/>
          <w:bottom w:val="single" w:sz="8" w:space="0" w:color="BE311A" w:themeColor="accent2"/>
          <w:right w:val="single" w:sz="8" w:space="0" w:color="BE311A" w:themeColor="accent2"/>
        </w:tcBorders>
      </w:tcPr>
    </w:tblStylePr>
    <w:tblStylePr w:type="firstCol">
      <w:rPr>
        <w:b/>
        <w:bCs/>
      </w:rPr>
    </w:tblStylePr>
    <w:tblStylePr w:type="lastCol">
      <w:rPr>
        <w:b/>
        <w:bCs/>
      </w:rPr>
    </w:tblStylePr>
    <w:tblStylePr w:type="band1Vert">
      <w:tblPr/>
      <w:tcPr>
        <w:tcBorders>
          <w:top w:val="single" w:sz="8" w:space="0" w:color="BE311A" w:themeColor="accent2"/>
          <w:left w:val="single" w:sz="8" w:space="0" w:color="BE311A" w:themeColor="accent2"/>
          <w:bottom w:val="single" w:sz="8" w:space="0" w:color="BE311A" w:themeColor="accent2"/>
          <w:right w:val="single" w:sz="8" w:space="0" w:color="BE311A" w:themeColor="accent2"/>
        </w:tcBorders>
      </w:tcPr>
    </w:tblStylePr>
    <w:tblStylePr w:type="band1Horz">
      <w:tblPr/>
      <w:tcPr>
        <w:tcBorders>
          <w:top w:val="single" w:sz="8" w:space="0" w:color="BE311A" w:themeColor="accent2"/>
          <w:left w:val="single" w:sz="8" w:space="0" w:color="BE311A" w:themeColor="accent2"/>
          <w:bottom w:val="single" w:sz="8" w:space="0" w:color="BE311A" w:themeColor="accent2"/>
          <w:right w:val="single" w:sz="8" w:space="0" w:color="BE311A" w:themeColor="accent2"/>
        </w:tcBorders>
      </w:tcPr>
    </w:tblStylePr>
  </w:style>
  <w:style w:type="table" w:styleId="LightShading-Accent6">
    <w:name w:val="Light Shading Accent 6"/>
    <w:basedOn w:val="TableNormal"/>
    <w:uiPriority w:val="60"/>
    <w:semiHidden/>
    <w:rsid w:val="00E07762"/>
    <w:pPr>
      <w:spacing w:line="240" w:lineRule="auto"/>
    </w:pPr>
    <w:rPr>
      <w:color w:val="370002" w:themeColor="accent6" w:themeShade="BF"/>
    </w:rPr>
    <w:tblPr>
      <w:tblStyleRowBandSize w:val="1"/>
      <w:tblStyleColBandSize w:val="1"/>
      <w:tblBorders>
        <w:top w:val="single" w:sz="8" w:space="0" w:color="4A0004" w:themeColor="accent6"/>
        <w:bottom w:val="single" w:sz="8" w:space="0" w:color="4A0004" w:themeColor="accent6"/>
      </w:tblBorders>
    </w:tblPr>
    <w:tblStylePr w:type="firstRow">
      <w:pPr>
        <w:spacing w:before="0" w:after="0" w:line="240" w:lineRule="auto"/>
      </w:pPr>
      <w:rPr>
        <w:b/>
        <w:bCs/>
      </w:rPr>
      <w:tblPr/>
      <w:tcPr>
        <w:tcBorders>
          <w:top w:val="single" w:sz="8" w:space="0" w:color="4A0004" w:themeColor="accent6"/>
          <w:left w:val="nil"/>
          <w:bottom w:val="single" w:sz="8" w:space="0" w:color="4A0004" w:themeColor="accent6"/>
          <w:right w:val="nil"/>
          <w:insideH w:val="nil"/>
          <w:insideV w:val="nil"/>
        </w:tcBorders>
      </w:tcPr>
    </w:tblStylePr>
    <w:tblStylePr w:type="lastRow">
      <w:pPr>
        <w:spacing w:before="0" w:after="0" w:line="240" w:lineRule="auto"/>
      </w:pPr>
      <w:rPr>
        <w:b/>
        <w:bCs/>
      </w:rPr>
      <w:tblPr/>
      <w:tcPr>
        <w:tcBorders>
          <w:top w:val="single" w:sz="8" w:space="0" w:color="4A0004" w:themeColor="accent6"/>
          <w:left w:val="nil"/>
          <w:bottom w:val="single" w:sz="8" w:space="0" w:color="4A0004"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9398" w:themeFill="accent6" w:themeFillTint="3F"/>
      </w:tcPr>
    </w:tblStylePr>
    <w:tblStylePr w:type="band1Horz">
      <w:tblPr/>
      <w:tcPr>
        <w:tcBorders>
          <w:left w:val="nil"/>
          <w:right w:val="nil"/>
          <w:insideH w:val="nil"/>
          <w:insideV w:val="nil"/>
        </w:tcBorders>
        <w:shd w:val="clear" w:color="auto" w:fill="FF9398" w:themeFill="accent6" w:themeFillTint="3F"/>
      </w:tcPr>
    </w:tblStylePr>
  </w:style>
  <w:style w:type="table" w:styleId="TableClassic1">
    <w:name w:val="Table Classic 1"/>
    <w:basedOn w:val="TableNormal"/>
    <w:semiHidden/>
    <w:rsid w:val="008D7BD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D7BD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D7BDD"/>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D7BD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8D7BDD"/>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D7BD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D7BD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st">
    <w:name w:val="List"/>
    <w:basedOn w:val="ZsysbasisRU"/>
    <w:next w:val="BodytextRU"/>
    <w:uiPriority w:val="98"/>
    <w:semiHidden/>
    <w:rsid w:val="00897FA5"/>
    <w:pPr>
      <w:ind w:left="284" w:hanging="284"/>
    </w:pPr>
  </w:style>
  <w:style w:type="paragraph" w:styleId="List2">
    <w:name w:val="List 2"/>
    <w:basedOn w:val="ZsysbasisRU"/>
    <w:next w:val="BodytextRU"/>
    <w:uiPriority w:val="98"/>
    <w:semiHidden/>
    <w:rsid w:val="00897FA5"/>
    <w:pPr>
      <w:ind w:left="568" w:hanging="284"/>
    </w:pPr>
  </w:style>
  <w:style w:type="paragraph" w:styleId="List3">
    <w:name w:val="List 3"/>
    <w:basedOn w:val="ZsysbasisRU"/>
    <w:next w:val="BodytextRU"/>
    <w:uiPriority w:val="98"/>
    <w:semiHidden/>
    <w:rsid w:val="00897FA5"/>
    <w:pPr>
      <w:ind w:left="851" w:hanging="284"/>
    </w:pPr>
  </w:style>
  <w:style w:type="paragraph" w:styleId="List4">
    <w:name w:val="List 4"/>
    <w:basedOn w:val="ZsysbasisRU"/>
    <w:next w:val="BodytextRU"/>
    <w:uiPriority w:val="98"/>
    <w:semiHidden/>
    <w:rsid w:val="00897FA5"/>
    <w:pPr>
      <w:ind w:left="1135" w:hanging="284"/>
    </w:pPr>
  </w:style>
  <w:style w:type="paragraph" w:styleId="List5">
    <w:name w:val="List 5"/>
    <w:basedOn w:val="ZsysbasisRU"/>
    <w:next w:val="BodytextRU"/>
    <w:uiPriority w:val="98"/>
    <w:semiHidden/>
    <w:rsid w:val="00897FA5"/>
    <w:pPr>
      <w:ind w:left="1418" w:hanging="284"/>
    </w:pPr>
  </w:style>
  <w:style w:type="paragraph" w:styleId="Index1">
    <w:name w:val="index 1"/>
    <w:basedOn w:val="ZsysbasisRU"/>
    <w:next w:val="BodytextRU"/>
    <w:uiPriority w:val="98"/>
    <w:semiHidden/>
    <w:rsid w:val="00897FA5"/>
  </w:style>
  <w:style w:type="paragraph" w:styleId="ListBullet">
    <w:name w:val="List Bullet"/>
    <w:basedOn w:val="ZsysbasisRU"/>
    <w:next w:val="BodytextRU"/>
    <w:uiPriority w:val="98"/>
    <w:semiHidden/>
    <w:rsid w:val="00897FA5"/>
    <w:pPr>
      <w:numPr>
        <w:numId w:val="10"/>
      </w:numPr>
      <w:ind w:left="357" w:hanging="357"/>
    </w:pPr>
  </w:style>
  <w:style w:type="paragraph" w:styleId="ListBullet2">
    <w:name w:val="List Bullet 2"/>
    <w:basedOn w:val="ZsysbasisRU"/>
    <w:next w:val="BodytextRU"/>
    <w:uiPriority w:val="98"/>
    <w:semiHidden/>
    <w:rsid w:val="00897FA5"/>
    <w:pPr>
      <w:numPr>
        <w:numId w:val="11"/>
      </w:numPr>
      <w:ind w:left="641" w:hanging="357"/>
    </w:pPr>
  </w:style>
  <w:style w:type="paragraph" w:styleId="ListBullet3">
    <w:name w:val="List Bullet 3"/>
    <w:basedOn w:val="ZsysbasisRU"/>
    <w:next w:val="BodytextRU"/>
    <w:uiPriority w:val="98"/>
    <w:semiHidden/>
    <w:rsid w:val="00897FA5"/>
    <w:pPr>
      <w:numPr>
        <w:numId w:val="12"/>
      </w:numPr>
      <w:ind w:left="924" w:hanging="357"/>
    </w:pPr>
  </w:style>
  <w:style w:type="paragraph" w:styleId="ListBullet4">
    <w:name w:val="List Bullet 4"/>
    <w:basedOn w:val="ZsysbasisRU"/>
    <w:next w:val="BodytextRU"/>
    <w:uiPriority w:val="98"/>
    <w:semiHidden/>
    <w:rsid w:val="00897FA5"/>
    <w:pPr>
      <w:numPr>
        <w:numId w:val="13"/>
      </w:numPr>
      <w:ind w:left="1208" w:hanging="357"/>
    </w:pPr>
  </w:style>
  <w:style w:type="paragraph" w:styleId="ListNumber">
    <w:name w:val="List Number"/>
    <w:basedOn w:val="ZsysbasisRU"/>
    <w:next w:val="BodytextRU"/>
    <w:uiPriority w:val="98"/>
    <w:semiHidden/>
    <w:rsid w:val="00897FA5"/>
    <w:pPr>
      <w:numPr>
        <w:numId w:val="15"/>
      </w:numPr>
      <w:ind w:left="357" w:hanging="357"/>
    </w:pPr>
  </w:style>
  <w:style w:type="paragraph" w:styleId="ListNumber2">
    <w:name w:val="List Number 2"/>
    <w:basedOn w:val="ZsysbasisRU"/>
    <w:next w:val="BodytextRU"/>
    <w:uiPriority w:val="98"/>
    <w:semiHidden/>
    <w:rsid w:val="00897FA5"/>
    <w:pPr>
      <w:numPr>
        <w:numId w:val="16"/>
      </w:numPr>
      <w:ind w:left="641" w:hanging="357"/>
    </w:pPr>
  </w:style>
  <w:style w:type="paragraph" w:styleId="ListNumber3">
    <w:name w:val="List Number 3"/>
    <w:basedOn w:val="ZsysbasisRU"/>
    <w:next w:val="BodytextRU"/>
    <w:uiPriority w:val="98"/>
    <w:semiHidden/>
    <w:rsid w:val="00897FA5"/>
    <w:pPr>
      <w:numPr>
        <w:numId w:val="17"/>
      </w:numPr>
      <w:ind w:left="924" w:hanging="357"/>
    </w:pPr>
  </w:style>
  <w:style w:type="paragraph" w:styleId="ListNumber4">
    <w:name w:val="List Number 4"/>
    <w:basedOn w:val="ZsysbasisRU"/>
    <w:next w:val="BodytextRU"/>
    <w:uiPriority w:val="98"/>
    <w:semiHidden/>
    <w:rsid w:val="00897FA5"/>
    <w:pPr>
      <w:numPr>
        <w:numId w:val="18"/>
      </w:numPr>
      <w:ind w:left="1208" w:hanging="357"/>
    </w:pPr>
  </w:style>
  <w:style w:type="paragraph" w:styleId="ListNumber5">
    <w:name w:val="List Number 5"/>
    <w:basedOn w:val="ZsysbasisRU"/>
    <w:next w:val="BodytextRU"/>
    <w:uiPriority w:val="98"/>
    <w:semiHidden/>
    <w:rsid w:val="00897FA5"/>
    <w:pPr>
      <w:numPr>
        <w:numId w:val="19"/>
      </w:numPr>
      <w:ind w:left="1491" w:hanging="357"/>
    </w:pPr>
  </w:style>
  <w:style w:type="paragraph" w:styleId="ListContinue">
    <w:name w:val="List Continue"/>
    <w:basedOn w:val="ZsysbasisRU"/>
    <w:next w:val="BodytextRU"/>
    <w:uiPriority w:val="98"/>
    <w:semiHidden/>
    <w:rsid w:val="00897FA5"/>
    <w:pPr>
      <w:ind w:left="284"/>
    </w:pPr>
  </w:style>
  <w:style w:type="paragraph" w:styleId="ListContinue2">
    <w:name w:val="List Continue 2"/>
    <w:basedOn w:val="ZsysbasisRU"/>
    <w:next w:val="BodytextRU"/>
    <w:uiPriority w:val="98"/>
    <w:semiHidden/>
    <w:rsid w:val="00897FA5"/>
    <w:pPr>
      <w:ind w:left="567"/>
    </w:pPr>
  </w:style>
  <w:style w:type="paragraph" w:styleId="ListContinue3">
    <w:name w:val="List Continue 3"/>
    <w:basedOn w:val="ZsysbasisRU"/>
    <w:next w:val="BodytextRU"/>
    <w:uiPriority w:val="98"/>
    <w:semiHidden/>
    <w:rsid w:val="00897FA5"/>
    <w:pPr>
      <w:ind w:left="851"/>
    </w:pPr>
  </w:style>
  <w:style w:type="paragraph" w:styleId="ListContinue4">
    <w:name w:val="List Continue 4"/>
    <w:basedOn w:val="ZsysbasisRU"/>
    <w:next w:val="BodytextRU"/>
    <w:uiPriority w:val="98"/>
    <w:semiHidden/>
    <w:rsid w:val="00897FA5"/>
    <w:pPr>
      <w:ind w:left="1134"/>
    </w:pPr>
  </w:style>
  <w:style w:type="paragraph" w:styleId="ListContinue5">
    <w:name w:val="List Continue 5"/>
    <w:basedOn w:val="ZsysbasisRU"/>
    <w:next w:val="BodytextRU"/>
    <w:uiPriority w:val="98"/>
    <w:semiHidden/>
    <w:rsid w:val="00897FA5"/>
    <w:pPr>
      <w:ind w:left="1418"/>
    </w:pPr>
  </w:style>
  <w:style w:type="character" w:styleId="IntenseEmphasis">
    <w:name w:val="Intense Emphasis"/>
    <w:basedOn w:val="DefaultParagraphFont"/>
    <w:uiPriority w:val="98"/>
    <w:semiHidden/>
    <w:rsid w:val="00FC3FA5"/>
    <w:rPr>
      <w:b/>
      <w:bCs/>
      <w:i/>
      <w:iCs/>
      <w:color w:val="auto"/>
    </w:rPr>
  </w:style>
  <w:style w:type="paragraph" w:styleId="NormalWeb">
    <w:name w:val="Normal (Web)"/>
    <w:basedOn w:val="ZsysbasisRU"/>
    <w:next w:val="BodytextRU"/>
    <w:uiPriority w:val="98"/>
    <w:semiHidden/>
    <w:rsid w:val="00897FA5"/>
  </w:style>
  <w:style w:type="paragraph" w:styleId="NoteHeading">
    <w:name w:val="Note Heading"/>
    <w:basedOn w:val="ZsysbasisRU"/>
    <w:next w:val="BodytextRU"/>
    <w:uiPriority w:val="98"/>
    <w:semiHidden/>
    <w:rsid w:val="00897FA5"/>
  </w:style>
  <w:style w:type="paragraph" w:styleId="BodyText">
    <w:name w:val="Body Text"/>
    <w:basedOn w:val="ZsysbasisRU"/>
    <w:next w:val="BodytextRU"/>
    <w:link w:val="BodyTextChar"/>
    <w:semiHidden/>
    <w:rsid w:val="00897FA5"/>
    <w:rPr>
      <w:rFonts w:asciiTheme="minorHAnsi" w:hAnsiTheme="minorHAnsi" w:cs="Maiandra GD"/>
      <w:color w:val="000000" w:themeColor="text1"/>
    </w:rPr>
  </w:style>
  <w:style w:type="paragraph" w:styleId="BodyText2">
    <w:name w:val="Body Text 2"/>
    <w:basedOn w:val="ZsysbasisRU"/>
    <w:next w:val="BodytextRU"/>
    <w:link w:val="BodyText2Char"/>
    <w:semiHidden/>
    <w:rsid w:val="00897FA5"/>
    <w:rPr>
      <w:rFonts w:ascii="Maiandra GD" w:hAnsi="Maiandra GD" w:cs="Maiandra GD"/>
      <w:lang w:val="nl-NL"/>
    </w:rPr>
  </w:style>
  <w:style w:type="paragraph" w:styleId="BodyText3">
    <w:name w:val="Body Text 3"/>
    <w:basedOn w:val="ZsysbasisRU"/>
    <w:next w:val="BodytextRU"/>
    <w:uiPriority w:val="98"/>
    <w:semiHidden/>
    <w:rsid w:val="00897FA5"/>
  </w:style>
  <w:style w:type="paragraph" w:styleId="BodyTextFirstIndent">
    <w:name w:val="Body Text First Indent"/>
    <w:basedOn w:val="ZsysbasisRU"/>
    <w:next w:val="BodytextRU"/>
    <w:link w:val="BodyTextFirstIndentChar"/>
    <w:semiHidden/>
    <w:rsid w:val="00897FA5"/>
    <w:pPr>
      <w:ind w:firstLine="360"/>
    </w:pPr>
    <w:rPr>
      <w:rFonts w:asciiTheme="minorHAnsi" w:hAnsiTheme="minorHAnsi" w:cs="Maiandra GD"/>
      <w:color w:val="000000" w:themeColor="text1"/>
    </w:rPr>
  </w:style>
  <w:style w:type="character" w:customStyle="1" w:styleId="BodyTextFirstIndentChar">
    <w:name w:val="Body Text First Indent Char"/>
    <w:basedOn w:val="BodyTextChar"/>
    <w:link w:val="BodyTextFirstIndent"/>
    <w:semiHidden/>
    <w:rsid w:val="00897FA5"/>
    <w:rPr>
      <w:rFonts w:asciiTheme="minorHAnsi" w:hAnsiTheme="minorHAnsi" w:cs="Maiandra GD"/>
      <w:color w:val="000000" w:themeColor="text1"/>
      <w:lang w:val="en-GB"/>
    </w:rPr>
  </w:style>
  <w:style w:type="paragraph" w:styleId="BodyTextIndent">
    <w:name w:val="Body Text Indent"/>
    <w:basedOn w:val="ZsysbasisRU"/>
    <w:next w:val="BodytextRU"/>
    <w:link w:val="BodyTextIndentChar"/>
    <w:semiHidden/>
    <w:rsid w:val="00897FA5"/>
    <w:pPr>
      <w:ind w:left="284"/>
    </w:pPr>
    <w:rPr>
      <w:rFonts w:ascii="Maiandra GD" w:hAnsi="Maiandra GD" w:cs="Maiandra GD"/>
      <w:lang w:val="nl-NL"/>
    </w:rPr>
  </w:style>
  <w:style w:type="character" w:customStyle="1" w:styleId="BodyTextIndentChar">
    <w:name w:val="Body Text Indent Char"/>
    <w:basedOn w:val="DefaultParagraphFont"/>
    <w:link w:val="BodyTextIndent"/>
    <w:semiHidden/>
    <w:rsid w:val="00897FA5"/>
    <w:rPr>
      <w:rFonts w:ascii="Maiandra GD" w:hAnsi="Maiandra GD" w:cs="Maiandra GD"/>
    </w:rPr>
  </w:style>
  <w:style w:type="paragraph" w:styleId="BodyTextFirstIndent2">
    <w:name w:val="Body Text First Indent 2"/>
    <w:basedOn w:val="ZsysbasisRU"/>
    <w:next w:val="BodytextRU"/>
    <w:link w:val="BodyTextFirstIndent2Char"/>
    <w:semiHidden/>
    <w:rsid w:val="00897FA5"/>
    <w:pPr>
      <w:ind w:left="360" w:firstLine="360"/>
    </w:pPr>
    <w:rPr>
      <w:rFonts w:ascii="Maiandra GD" w:hAnsi="Maiandra GD" w:cs="Maiandra GD"/>
      <w:lang w:val="nl-NL"/>
    </w:rPr>
  </w:style>
  <w:style w:type="table" w:styleId="TableProfessional">
    <w:name w:val="Table Professional"/>
    <w:basedOn w:val="TableNormal"/>
    <w:semiHidden/>
    <w:rsid w:val="008D7BD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ZsysbasisRUChar">
    <w:name w:val="Zsysbasis RU Char"/>
    <w:basedOn w:val="DefaultParagraphFont"/>
    <w:link w:val="ZsysbasisRU"/>
    <w:uiPriority w:val="4"/>
    <w:semiHidden/>
    <w:rsid w:val="00897FA5"/>
    <w:rPr>
      <w:lang w:val="en-GB"/>
    </w:rPr>
  </w:style>
  <w:style w:type="paragraph" w:styleId="NormalIndent">
    <w:name w:val="Normal Indent"/>
    <w:basedOn w:val="ZsysbasisRU"/>
    <w:next w:val="BodytextRU"/>
    <w:uiPriority w:val="98"/>
    <w:semiHidden/>
    <w:rsid w:val="00897FA5"/>
  </w:style>
  <w:style w:type="table" w:styleId="TableColumns1">
    <w:name w:val="Table Columns 1"/>
    <w:basedOn w:val="TableNormal"/>
    <w:semiHidden/>
    <w:rsid w:val="008D7BDD"/>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D7BDD"/>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D7BDD"/>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D7BD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D7BD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List1">
    <w:name w:val="Table List 1"/>
    <w:basedOn w:val="TableNormal"/>
    <w:semiHidden/>
    <w:rsid w:val="008D7BD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D7BD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D7BD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D7BD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D7BD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D7BD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D7BD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D7BD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Grid">
    <w:name w:val="Table Grid"/>
    <w:basedOn w:val="TableNormal"/>
    <w:semiHidden/>
    <w:rsid w:val="00BD55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8D7BD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D7BD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D7BD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D7BD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D7BD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D7BD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8D7BD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8D7BD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Theme">
    <w:name w:val="Table Theme"/>
    <w:basedOn w:val="TableNormal"/>
    <w:semiHidden/>
    <w:rsid w:val="008D7B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Subtle1">
    <w:name w:val="Table Subtle 1"/>
    <w:basedOn w:val="TableNormal"/>
    <w:semiHidden/>
    <w:rsid w:val="008D7BD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D7BD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FootnoteReference">
    <w:name w:val="footnote reference"/>
    <w:aliases w:val="Footnote reference RU"/>
    <w:basedOn w:val="DefaultParagraphFont"/>
    <w:uiPriority w:val="4"/>
    <w:rsid w:val="00CB7600"/>
    <w:rPr>
      <w:vertAlign w:val="superscript"/>
    </w:rPr>
  </w:style>
  <w:style w:type="paragraph" w:styleId="FootnoteText">
    <w:name w:val="footnote text"/>
    <w:aliases w:val="Footnote text RU"/>
    <w:basedOn w:val="ZsysbasisRU"/>
    <w:uiPriority w:val="4"/>
    <w:rsid w:val="00897FA5"/>
    <w:rPr>
      <w:sz w:val="15"/>
    </w:rPr>
  </w:style>
  <w:style w:type="table" w:styleId="TableWeb1">
    <w:name w:val="Table Web 1"/>
    <w:basedOn w:val="TableNormal"/>
    <w:semiHidden/>
    <w:rsid w:val="008D7BD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D7BD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D7BD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Strong">
    <w:name w:val="Strong"/>
    <w:basedOn w:val="DefaultParagraphFont"/>
    <w:uiPriority w:val="98"/>
    <w:semiHidden/>
    <w:rsid w:val="00451FDB"/>
    <w:rPr>
      <w:b w:val="0"/>
      <w:bCs w:val="0"/>
    </w:rPr>
  </w:style>
  <w:style w:type="paragraph" w:styleId="Date">
    <w:name w:val="Date"/>
    <w:basedOn w:val="ZsysbasisRU"/>
    <w:next w:val="BodytextRU"/>
    <w:uiPriority w:val="98"/>
    <w:semiHidden/>
    <w:rsid w:val="00897FA5"/>
  </w:style>
  <w:style w:type="paragraph" w:styleId="PlainText">
    <w:name w:val="Plain Text"/>
    <w:basedOn w:val="ZsysbasisRU"/>
    <w:next w:val="BodytextRU"/>
    <w:uiPriority w:val="98"/>
    <w:semiHidden/>
    <w:rsid w:val="00897FA5"/>
  </w:style>
  <w:style w:type="paragraph" w:styleId="BalloonText">
    <w:name w:val="Balloon Text"/>
    <w:basedOn w:val="ZsysbasisRU"/>
    <w:next w:val="BodytextRU"/>
    <w:uiPriority w:val="98"/>
    <w:semiHidden/>
    <w:rsid w:val="00897FA5"/>
  </w:style>
  <w:style w:type="paragraph" w:styleId="Caption">
    <w:name w:val="caption"/>
    <w:aliases w:val="Caption RU"/>
    <w:basedOn w:val="ZsysbasisRU"/>
    <w:next w:val="BodytextRU"/>
    <w:uiPriority w:val="4"/>
    <w:rsid w:val="00897FA5"/>
  </w:style>
  <w:style w:type="character" w:customStyle="1" w:styleId="CommentTextChar">
    <w:name w:val="Comment Text Char"/>
    <w:basedOn w:val="ZsysbasisRUChar"/>
    <w:link w:val="CommentText"/>
    <w:semiHidden/>
    <w:rsid w:val="00897FA5"/>
    <w:rPr>
      <w:rFonts w:asciiTheme="minorHAnsi" w:hAnsiTheme="minorHAnsi" w:cs="Maiandra GD"/>
      <w:color w:val="000000" w:themeColor="text1"/>
      <w:lang w:val="en-GB"/>
    </w:rPr>
  </w:style>
  <w:style w:type="paragraph" w:styleId="DocumentMap">
    <w:name w:val="Document Map"/>
    <w:basedOn w:val="ZsysbasisRU"/>
    <w:next w:val="BodytextRU"/>
    <w:uiPriority w:val="98"/>
    <w:semiHidden/>
    <w:rsid w:val="00897FA5"/>
  </w:style>
  <w:style w:type="table" w:styleId="LightShading-Accent5">
    <w:name w:val="Light Shading Accent 5"/>
    <w:basedOn w:val="TableNormal"/>
    <w:uiPriority w:val="60"/>
    <w:semiHidden/>
    <w:rsid w:val="00E07762"/>
    <w:pPr>
      <w:spacing w:line="240" w:lineRule="auto"/>
    </w:pPr>
    <w:rPr>
      <w:color w:val="6A170C" w:themeColor="accent5" w:themeShade="BF"/>
    </w:rPr>
    <w:tblPr>
      <w:tblStyleRowBandSize w:val="1"/>
      <w:tblStyleColBandSize w:val="1"/>
      <w:tblBorders>
        <w:top w:val="single" w:sz="8" w:space="0" w:color="8F2011" w:themeColor="accent5"/>
        <w:bottom w:val="single" w:sz="8" w:space="0" w:color="8F2011" w:themeColor="accent5"/>
      </w:tblBorders>
    </w:tblPr>
    <w:tblStylePr w:type="firstRow">
      <w:pPr>
        <w:spacing w:before="0" w:after="0" w:line="240" w:lineRule="auto"/>
      </w:pPr>
      <w:rPr>
        <w:b/>
        <w:bCs/>
      </w:rPr>
      <w:tblPr/>
      <w:tcPr>
        <w:tcBorders>
          <w:top w:val="single" w:sz="8" w:space="0" w:color="8F2011" w:themeColor="accent5"/>
          <w:left w:val="nil"/>
          <w:bottom w:val="single" w:sz="8" w:space="0" w:color="8F2011" w:themeColor="accent5"/>
          <w:right w:val="nil"/>
          <w:insideH w:val="nil"/>
          <w:insideV w:val="nil"/>
        </w:tcBorders>
      </w:tcPr>
    </w:tblStylePr>
    <w:tblStylePr w:type="lastRow">
      <w:pPr>
        <w:spacing w:before="0" w:after="0" w:line="240" w:lineRule="auto"/>
      </w:pPr>
      <w:rPr>
        <w:b/>
        <w:bCs/>
      </w:rPr>
      <w:tblPr/>
      <w:tcPr>
        <w:tcBorders>
          <w:top w:val="single" w:sz="8" w:space="0" w:color="8F2011" w:themeColor="accent5"/>
          <w:left w:val="nil"/>
          <w:bottom w:val="single" w:sz="8" w:space="0" w:color="8F201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B9B1" w:themeFill="accent5" w:themeFillTint="3F"/>
      </w:tcPr>
    </w:tblStylePr>
    <w:tblStylePr w:type="band1Horz">
      <w:tblPr/>
      <w:tcPr>
        <w:tcBorders>
          <w:left w:val="nil"/>
          <w:right w:val="nil"/>
          <w:insideH w:val="nil"/>
          <w:insideV w:val="nil"/>
        </w:tcBorders>
        <w:shd w:val="clear" w:color="auto" w:fill="F5B9B1" w:themeFill="accent5" w:themeFillTint="3F"/>
      </w:tcPr>
    </w:tblStylePr>
  </w:style>
  <w:style w:type="paragraph" w:styleId="EndnoteText">
    <w:name w:val="endnote text"/>
    <w:aliases w:val="End note text RU"/>
    <w:basedOn w:val="ZsysbasisRU"/>
    <w:next w:val="BodytextRU"/>
    <w:uiPriority w:val="4"/>
    <w:rsid w:val="00897FA5"/>
  </w:style>
  <w:style w:type="paragraph" w:styleId="IndexHeading">
    <w:name w:val="index heading"/>
    <w:basedOn w:val="ZsysbasisRU"/>
    <w:next w:val="BodytextRU"/>
    <w:uiPriority w:val="98"/>
    <w:semiHidden/>
    <w:rsid w:val="00897FA5"/>
  </w:style>
  <w:style w:type="paragraph" w:styleId="TOAHeading">
    <w:name w:val="toa heading"/>
    <w:basedOn w:val="ZsysbasisRU"/>
    <w:next w:val="BodytextRU"/>
    <w:uiPriority w:val="98"/>
    <w:semiHidden/>
    <w:rsid w:val="00897FA5"/>
  </w:style>
  <w:style w:type="paragraph" w:styleId="ListBullet5">
    <w:name w:val="List Bullet 5"/>
    <w:basedOn w:val="ZsysbasisRU"/>
    <w:next w:val="BodytextRU"/>
    <w:uiPriority w:val="98"/>
    <w:semiHidden/>
    <w:rsid w:val="00897FA5"/>
    <w:pPr>
      <w:numPr>
        <w:numId w:val="14"/>
      </w:numPr>
      <w:ind w:left="1491" w:hanging="357"/>
    </w:pPr>
  </w:style>
  <w:style w:type="paragraph" w:styleId="MacroText">
    <w:name w:val="macro"/>
    <w:basedOn w:val="ZsysbasisRU"/>
    <w:next w:val="BodytextRU"/>
    <w:uiPriority w:val="98"/>
    <w:semiHidden/>
    <w:rsid w:val="00897FA5"/>
  </w:style>
  <w:style w:type="paragraph" w:styleId="CommentText">
    <w:name w:val="annotation text"/>
    <w:basedOn w:val="ZsysbasisRU"/>
    <w:next w:val="BodytextRU"/>
    <w:link w:val="CommentTextChar"/>
    <w:semiHidden/>
    <w:rsid w:val="00897FA5"/>
    <w:rPr>
      <w:rFonts w:asciiTheme="minorHAnsi" w:hAnsiTheme="minorHAnsi" w:cs="Maiandra GD"/>
      <w:color w:val="000000" w:themeColor="text1"/>
    </w:rPr>
  </w:style>
  <w:style w:type="character" w:styleId="IntenseReference">
    <w:name w:val="Intense Reference"/>
    <w:basedOn w:val="DefaultParagraphFont"/>
    <w:uiPriority w:val="98"/>
    <w:semiHidden/>
    <w:rsid w:val="00FC3FA5"/>
    <w:rPr>
      <w:b/>
      <w:bCs/>
      <w:smallCaps/>
      <w:color w:val="auto"/>
      <w:spacing w:val="5"/>
      <w:u w:val="single"/>
    </w:rPr>
  </w:style>
  <w:style w:type="character" w:styleId="CommentReference">
    <w:name w:val="annotation reference"/>
    <w:basedOn w:val="DefaultParagraphFont"/>
    <w:uiPriority w:val="98"/>
    <w:semiHidden/>
    <w:rsid w:val="0020607F"/>
    <w:rPr>
      <w:sz w:val="18"/>
      <w:szCs w:val="18"/>
    </w:rPr>
  </w:style>
  <w:style w:type="paragraph" w:customStyle="1" w:styleId="Liststandard1stlevelRU">
    <w:name w:val="List standard 1st level RU"/>
    <w:basedOn w:val="ZsysbasisRU"/>
    <w:uiPriority w:val="4"/>
    <w:qFormat/>
    <w:rsid w:val="00897FA5"/>
    <w:pPr>
      <w:numPr>
        <w:numId w:val="8"/>
      </w:numPr>
    </w:pPr>
  </w:style>
  <w:style w:type="paragraph" w:customStyle="1" w:styleId="Liststandard2ndlevelRU">
    <w:name w:val="List standard 2nd level RU"/>
    <w:basedOn w:val="ZsysbasisRU"/>
    <w:uiPriority w:val="4"/>
    <w:qFormat/>
    <w:rsid w:val="00897FA5"/>
    <w:pPr>
      <w:numPr>
        <w:ilvl w:val="1"/>
        <w:numId w:val="8"/>
      </w:numPr>
    </w:pPr>
  </w:style>
  <w:style w:type="paragraph" w:customStyle="1" w:styleId="Liststandard3rdlevelRU">
    <w:name w:val="List standard 3rd level RU"/>
    <w:basedOn w:val="ZsysbasisRU"/>
    <w:uiPriority w:val="4"/>
    <w:qFormat/>
    <w:rsid w:val="00897FA5"/>
    <w:pPr>
      <w:numPr>
        <w:ilvl w:val="2"/>
        <w:numId w:val="8"/>
      </w:numPr>
    </w:pPr>
  </w:style>
  <w:style w:type="paragraph" w:customStyle="1" w:styleId="Listbullet1stlevelRU">
    <w:name w:val="List bullet 1st level RU"/>
    <w:basedOn w:val="ZsysbasisRU"/>
    <w:uiPriority w:val="4"/>
    <w:qFormat/>
    <w:rsid w:val="00897FA5"/>
    <w:pPr>
      <w:numPr>
        <w:numId w:val="1"/>
      </w:numPr>
    </w:pPr>
  </w:style>
  <w:style w:type="paragraph" w:customStyle="1" w:styleId="Listbullet2ndlevelRU">
    <w:name w:val="List bullet 2nd level RU"/>
    <w:basedOn w:val="ZsysbasisRU"/>
    <w:uiPriority w:val="4"/>
    <w:qFormat/>
    <w:rsid w:val="00897FA5"/>
    <w:pPr>
      <w:numPr>
        <w:ilvl w:val="1"/>
        <w:numId w:val="1"/>
      </w:numPr>
    </w:pPr>
  </w:style>
  <w:style w:type="paragraph" w:customStyle="1" w:styleId="Listbullet3rdlevelRU">
    <w:name w:val="List bullet 3rd level RU"/>
    <w:basedOn w:val="ZsysbasisRU"/>
    <w:uiPriority w:val="4"/>
    <w:qFormat/>
    <w:rsid w:val="00897FA5"/>
    <w:pPr>
      <w:numPr>
        <w:ilvl w:val="2"/>
        <w:numId w:val="1"/>
      </w:numPr>
    </w:pPr>
  </w:style>
  <w:style w:type="numbering" w:customStyle="1" w:styleId="ListbulletRU">
    <w:name w:val="List bullet RU"/>
    <w:uiPriority w:val="4"/>
    <w:semiHidden/>
    <w:rsid w:val="005017F3"/>
    <w:pPr>
      <w:numPr>
        <w:numId w:val="1"/>
      </w:numPr>
    </w:pPr>
  </w:style>
  <w:style w:type="paragraph" w:customStyle="1" w:styleId="Listlowercaseletter1stlevelRU">
    <w:name w:val="List lowercase letter 1st level RU"/>
    <w:basedOn w:val="ZsysbasisRU"/>
    <w:uiPriority w:val="4"/>
    <w:qFormat/>
    <w:rsid w:val="00897FA5"/>
    <w:pPr>
      <w:numPr>
        <w:ilvl w:val="1"/>
        <w:numId w:val="26"/>
      </w:numPr>
      <w:ind w:left="170"/>
    </w:pPr>
  </w:style>
  <w:style w:type="paragraph" w:customStyle="1" w:styleId="Listlowercaseletter2ndlevelRU">
    <w:name w:val="List lowercase letter 2nd level RU"/>
    <w:basedOn w:val="ZsysbasisRU"/>
    <w:uiPriority w:val="4"/>
    <w:qFormat/>
    <w:rsid w:val="00897FA5"/>
    <w:pPr>
      <w:numPr>
        <w:ilvl w:val="2"/>
        <w:numId w:val="26"/>
      </w:numPr>
      <w:ind w:left="340"/>
    </w:pPr>
  </w:style>
  <w:style w:type="paragraph" w:customStyle="1" w:styleId="Listlowercaseletter3rdlevelRU">
    <w:name w:val="List lowercase letter 3rd level RU"/>
    <w:basedOn w:val="ZsysbasisRU"/>
    <w:uiPriority w:val="4"/>
    <w:qFormat/>
    <w:rsid w:val="00897FA5"/>
    <w:pPr>
      <w:numPr>
        <w:ilvl w:val="3"/>
        <w:numId w:val="26"/>
      </w:numPr>
      <w:ind w:left="510"/>
    </w:pPr>
  </w:style>
  <w:style w:type="paragraph" w:customStyle="1" w:styleId="Listnumber1stlevelRU">
    <w:name w:val="List number 1st level RU"/>
    <w:basedOn w:val="ZsysbasisRU"/>
    <w:uiPriority w:val="4"/>
    <w:qFormat/>
    <w:rsid w:val="00897FA5"/>
    <w:pPr>
      <w:numPr>
        <w:ilvl w:val="1"/>
        <w:numId w:val="27"/>
      </w:numPr>
      <w:ind w:left="170"/>
    </w:pPr>
  </w:style>
  <w:style w:type="paragraph" w:customStyle="1" w:styleId="Listnumber2ndlevelRU">
    <w:name w:val="List number 2nd level RU"/>
    <w:basedOn w:val="ZsysbasisRU"/>
    <w:uiPriority w:val="4"/>
    <w:qFormat/>
    <w:rsid w:val="00897FA5"/>
    <w:pPr>
      <w:numPr>
        <w:ilvl w:val="2"/>
        <w:numId w:val="27"/>
      </w:numPr>
      <w:ind w:left="340"/>
    </w:pPr>
  </w:style>
  <w:style w:type="paragraph" w:customStyle="1" w:styleId="Listnumber3rdlevelRU">
    <w:name w:val="List number 3rd level RU"/>
    <w:basedOn w:val="ZsysbasisRU"/>
    <w:uiPriority w:val="4"/>
    <w:qFormat/>
    <w:rsid w:val="00897FA5"/>
    <w:pPr>
      <w:numPr>
        <w:ilvl w:val="3"/>
        <w:numId w:val="27"/>
      </w:numPr>
      <w:ind w:left="510"/>
    </w:pPr>
  </w:style>
  <w:style w:type="paragraph" w:customStyle="1" w:styleId="Listopenbullet1stlevelRU">
    <w:name w:val="List open bullet 1st level RU"/>
    <w:basedOn w:val="ZsysbasisRU"/>
    <w:uiPriority w:val="4"/>
    <w:rsid w:val="00897FA5"/>
    <w:pPr>
      <w:numPr>
        <w:numId w:val="2"/>
      </w:numPr>
    </w:pPr>
  </w:style>
  <w:style w:type="paragraph" w:customStyle="1" w:styleId="Listopenbullet2ndlevelRU">
    <w:name w:val="List open bullet 2nd level RU"/>
    <w:basedOn w:val="ZsysbasisRU"/>
    <w:uiPriority w:val="4"/>
    <w:rsid w:val="00897FA5"/>
    <w:pPr>
      <w:numPr>
        <w:ilvl w:val="1"/>
        <w:numId w:val="2"/>
      </w:numPr>
    </w:pPr>
  </w:style>
  <w:style w:type="paragraph" w:customStyle="1" w:styleId="Listopenbullet3rdlevelRU">
    <w:name w:val="List open bullet 3rd level RU"/>
    <w:basedOn w:val="ZsysbasisRU"/>
    <w:uiPriority w:val="4"/>
    <w:rsid w:val="00897FA5"/>
    <w:pPr>
      <w:numPr>
        <w:ilvl w:val="2"/>
        <w:numId w:val="2"/>
      </w:numPr>
    </w:pPr>
  </w:style>
  <w:style w:type="numbering" w:customStyle="1" w:styleId="ListopenbulletRU">
    <w:name w:val="List open bullet RU"/>
    <w:uiPriority w:val="4"/>
    <w:semiHidden/>
    <w:rsid w:val="00957CCB"/>
    <w:pPr>
      <w:numPr>
        <w:numId w:val="2"/>
      </w:numPr>
    </w:pPr>
  </w:style>
  <w:style w:type="paragraph" w:customStyle="1" w:styleId="Listdash1stlevelRU">
    <w:name w:val="List dash 1st level RU"/>
    <w:basedOn w:val="ZsysbasisRU"/>
    <w:uiPriority w:val="4"/>
    <w:qFormat/>
    <w:rsid w:val="00897FA5"/>
    <w:pPr>
      <w:numPr>
        <w:numId w:val="3"/>
      </w:numPr>
    </w:pPr>
  </w:style>
  <w:style w:type="paragraph" w:customStyle="1" w:styleId="Listdash2ndlevelRU">
    <w:name w:val="List dash 2nd level RU"/>
    <w:basedOn w:val="ZsysbasisRU"/>
    <w:uiPriority w:val="4"/>
    <w:qFormat/>
    <w:rsid w:val="00897FA5"/>
    <w:pPr>
      <w:numPr>
        <w:ilvl w:val="1"/>
        <w:numId w:val="3"/>
      </w:numPr>
    </w:pPr>
  </w:style>
  <w:style w:type="paragraph" w:customStyle="1" w:styleId="Listdash3rdlevelRU">
    <w:name w:val="List dash 3rd level RU"/>
    <w:basedOn w:val="ZsysbasisRU"/>
    <w:uiPriority w:val="4"/>
    <w:qFormat/>
    <w:rsid w:val="00897FA5"/>
    <w:pPr>
      <w:numPr>
        <w:ilvl w:val="2"/>
        <w:numId w:val="3"/>
      </w:numPr>
    </w:pPr>
  </w:style>
  <w:style w:type="numbering" w:customStyle="1" w:styleId="ListdashRU">
    <w:name w:val="List dash RU"/>
    <w:uiPriority w:val="4"/>
    <w:semiHidden/>
    <w:rsid w:val="00B01DA1"/>
    <w:pPr>
      <w:numPr>
        <w:numId w:val="3"/>
      </w:numPr>
    </w:pPr>
  </w:style>
  <w:style w:type="character" w:styleId="BookTitle">
    <w:name w:val="Book Title"/>
    <w:basedOn w:val="DefaultParagraphFont"/>
    <w:uiPriority w:val="98"/>
    <w:semiHidden/>
    <w:rsid w:val="00E07762"/>
    <w:rPr>
      <w:b/>
      <w:bCs/>
      <w:smallCaps/>
      <w:spacing w:val="5"/>
    </w:rPr>
  </w:style>
  <w:style w:type="character" w:styleId="PlaceholderText">
    <w:name w:val="Placeholder Text"/>
    <w:basedOn w:val="zsysVeldMarkering"/>
    <w:uiPriority w:val="98"/>
    <w:semiHidden/>
    <w:rsid w:val="004C51F8"/>
    <w:rPr>
      <w:color w:val="000000"/>
      <w:bdr w:val="none" w:sz="0" w:space="0" w:color="auto"/>
      <w:shd w:val="clear" w:color="auto" w:fill="FFFF00"/>
    </w:rPr>
  </w:style>
  <w:style w:type="character" w:styleId="SubtleReference">
    <w:name w:val="Subtle Reference"/>
    <w:basedOn w:val="DefaultParagraphFont"/>
    <w:uiPriority w:val="98"/>
    <w:semiHidden/>
    <w:rsid w:val="008736AE"/>
    <w:rPr>
      <w:smallCaps/>
      <w:color w:val="auto"/>
      <w:u w:val="single"/>
    </w:rPr>
  </w:style>
  <w:style w:type="character" w:styleId="SubtleEmphasis">
    <w:name w:val="Subtle Emphasis"/>
    <w:basedOn w:val="DefaultParagraphFont"/>
    <w:uiPriority w:val="98"/>
    <w:semiHidden/>
    <w:rsid w:val="00FC3FA5"/>
    <w:rPr>
      <w:i/>
      <w:iCs/>
      <w:color w:val="auto"/>
    </w:rPr>
  </w:style>
  <w:style w:type="table" w:styleId="LightShading-Accent4">
    <w:name w:val="Light Shading Accent 4"/>
    <w:basedOn w:val="TableNormal"/>
    <w:uiPriority w:val="60"/>
    <w:semiHidden/>
    <w:rsid w:val="00E07762"/>
    <w:pPr>
      <w:spacing w:line="240" w:lineRule="auto"/>
    </w:pPr>
    <w:rPr>
      <w:color w:val="F0000B" w:themeColor="accent4" w:themeShade="BF"/>
    </w:rPr>
    <w:tblPr>
      <w:tblStyleRowBandSize w:val="1"/>
      <w:tblStyleColBandSize w:val="1"/>
      <w:tblBorders>
        <w:top w:val="single" w:sz="8" w:space="0" w:color="FF424B" w:themeColor="accent4"/>
        <w:bottom w:val="single" w:sz="8" w:space="0" w:color="FF424B" w:themeColor="accent4"/>
      </w:tblBorders>
    </w:tblPr>
    <w:tblStylePr w:type="firstRow">
      <w:pPr>
        <w:spacing w:before="0" w:after="0" w:line="240" w:lineRule="auto"/>
      </w:pPr>
      <w:rPr>
        <w:b/>
        <w:bCs/>
      </w:rPr>
      <w:tblPr/>
      <w:tcPr>
        <w:tcBorders>
          <w:top w:val="single" w:sz="8" w:space="0" w:color="FF424B" w:themeColor="accent4"/>
          <w:left w:val="nil"/>
          <w:bottom w:val="single" w:sz="8" w:space="0" w:color="FF424B" w:themeColor="accent4"/>
          <w:right w:val="nil"/>
          <w:insideH w:val="nil"/>
          <w:insideV w:val="nil"/>
        </w:tcBorders>
      </w:tcPr>
    </w:tblStylePr>
    <w:tblStylePr w:type="lastRow">
      <w:pPr>
        <w:spacing w:before="0" w:after="0" w:line="240" w:lineRule="auto"/>
      </w:pPr>
      <w:rPr>
        <w:b/>
        <w:bCs/>
      </w:rPr>
      <w:tblPr/>
      <w:tcPr>
        <w:tcBorders>
          <w:top w:val="single" w:sz="8" w:space="0" w:color="FF424B" w:themeColor="accent4"/>
          <w:left w:val="nil"/>
          <w:bottom w:val="single" w:sz="8" w:space="0" w:color="FF424B"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0D2" w:themeFill="accent4" w:themeFillTint="3F"/>
      </w:tcPr>
    </w:tblStylePr>
    <w:tblStylePr w:type="band1Horz">
      <w:tblPr/>
      <w:tcPr>
        <w:tcBorders>
          <w:left w:val="nil"/>
          <w:right w:val="nil"/>
          <w:insideH w:val="nil"/>
          <w:insideV w:val="nil"/>
        </w:tcBorders>
        <w:shd w:val="clear" w:color="auto" w:fill="FFD0D2" w:themeFill="accent4" w:themeFillTint="3F"/>
      </w:tcPr>
    </w:tblStylePr>
  </w:style>
  <w:style w:type="table" w:styleId="LightShading-Accent3">
    <w:name w:val="Light Shading Accent 3"/>
    <w:basedOn w:val="TableNormal"/>
    <w:uiPriority w:val="60"/>
    <w:semiHidden/>
    <w:rsid w:val="00E07762"/>
    <w:pPr>
      <w:spacing w:line="240" w:lineRule="auto"/>
    </w:pPr>
    <w:rPr>
      <w:color w:val="560A03" w:themeColor="accent3" w:themeShade="BF"/>
    </w:rPr>
    <w:tblPr>
      <w:tblStyleRowBandSize w:val="1"/>
      <w:tblStyleColBandSize w:val="1"/>
      <w:tblBorders>
        <w:top w:val="single" w:sz="8" w:space="0" w:color="730E04" w:themeColor="accent3"/>
        <w:bottom w:val="single" w:sz="8" w:space="0" w:color="730E04" w:themeColor="accent3"/>
      </w:tblBorders>
    </w:tblPr>
    <w:tblStylePr w:type="firstRow">
      <w:pPr>
        <w:spacing w:before="0" w:after="0" w:line="240" w:lineRule="auto"/>
      </w:pPr>
      <w:rPr>
        <w:b/>
        <w:bCs/>
      </w:rPr>
      <w:tblPr/>
      <w:tcPr>
        <w:tcBorders>
          <w:top w:val="single" w:sz="8" w:space="0" w:color="730E04" w:themeColor="accent3"/>
          <w:left w:val="nil"/>
          <w:bottom w:val="single" w:sz="8" w:space="0" w:color="730E04" w:themeColor="accent3"/>
          <w:right w:val="nil"/>
          <w:insideH w:val="nil"/>
          <w:insideV w:val="nil"/>
        </w:tcBorders>
      </w:tcPr>
    </w:tblStylePr>
    <w:tblStylePr w:type="lastRow">
      <w:pPr>
        <w:spacing w:before="0" w:after="0" w:line="240" w:lineRule="auto"/>
      </w:pPr>
      <w:rPr>
        <w:b/>
        <w:bCs/>
      </w:rPr>
      <w:tblPr/>
      <w:tcPr>
        <w:tcBorders>
          <w:top w:val="single" w:sz="8" w:space="0" w:color="730E04" w:themeColor="accent3"/>
          <w:left w:val="nil"/>
          <w:bottom w:val="single" w:sz="8" w:space="0" w:color="730E0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A9A1" w:themeFill="accent3" w:themeFillTint="3F"/>
      </w:tcPr>
    </w:tblStylePr>
    <w:tblStylePr w:type="band1Horz">
      <w:tblPr/>
      <w:tcPr>
        <w:tcBorders>
          <w:left w:val="nil"/>
          <w:right w:val="nil"/>
          <w:insideH w:val="nil"/>
          <w:insideV w:val="nil"/>
        </w:tcBorders>
        <w:shd w:val="clear" w:color="auto" w:fill="FBA9A1" w:themeFill="accent3" w:themeFillTint="3F"/>
      </w:tcPr>
    </w:tblStylePr>
  </w:style>
  <w:style w:type="table" w:styleId="LightShading-Accent2">
    <w:name w:val="Light Shading Accent 2"/>
    <w:basedOn w:val="TableNormal"/>
    <w:uiPriority w:val="60"/>
    <w:semiHidden/>
    <w:rsid w:val="00E07762"/>
    <w:pPr>
      <w:spacing w:line="240" w:lineRule="auto"/>
    </w:pPr>
    <w:rPr>
      <w:color w:val="8E2413" w:themeColor="accent2" w:themeShade="BF"/>
    </w:rPr>
    <w:tblPr>
      <w:tblStyleRowBandSize w:val="1"/>
      <w:tblStyleColBandSize w:val="1"/>
      <w:tblBorders>
        <w:top w:val="single" w:sz="8" w:space="0" w:color="BE311A" w:themeColor="accent2"/>
        <w:bottom w:val="single" w:sz="8" w:space="0" w:color="BE311A" w:themeColor="accent2"/>
      </w:tblBorders>
    </w:tblPr>
    <w:tblStylePr w:type="firstRow">
      <w:pPr>
        <w:spacing w:before="0" w:after="0" w:line="240" w:lineRule="auto"/>
      </w:pPr>
      <w:rPr>
        <w:b/>
        <w:bCs/>
      </w:rPr>
      <w:tblPr/>
      <w:tcPr>
        <w:tcBorders>
          <w:top w:val="single" w:sz="8" w:space="0" w:color="BE311A" w:themeColor="accent2"/>
          <w:left w:val="nil"/>
          <w:bottom w:val="single" w:sz="8" w:space="0" w:color="BE311A" w:themeColor="accent2"/>
          <w:right w:val="nil"/>
          <w:insideH w:val="nil"/>
          <w:insideV w:val="nil"/>
        </w:tcBorders>
      </w:tcPr>
    </w:tblStylePr>
    <w:tblStylePr w:type="lastRow">
      <w:pPr>
        <w:spacing w:before="0" w:after="0" w:line="240" w:lineRule="auto"/>
      </w:pPr>
      <w:rPr>
        <w:b/>
        <w:bCs/>
      </w:rPr>
      <w:tblPr/>
      <w:tcPr>
        <w:tcBorders>
          <w:top w:val="single" w:sz="8" w:space="0" w:color="BE311A" w:themeColor="accent2"/>
          <w:left w:val="nil"/>
          <w:bottom w:val="single" w:sz="8" w:space="0" w:color="BE311A"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C6BF" w:themeFill="accent2" w:themeFillTint="3F"/>
      </w:tcPr>
    </w:tblStylePr>
    <w:tblStylePr w:type="band1Horz">
      <w:tblPr/>
      <w:tcPr>
        <w:tcBorders>
          <w:left w:val="nil"/>
          <w:right w:val="nil"/>
          <w:insideH w:val="nil"/>
          <w:insideV w:val="nil"/>
        </w:tcBorders>
        <w:shd w:val="clear" w:color="auto" w:fill="F6C6BF" w:themeFill="accent2" w:themeFillTint="3F"/>
      </w:tcPr>
    </w:tblStylePr>
  </w:style>
  <w:style w:type="table" w:styleId="LightGrid-Accent6">
    <w:name w:val="Light Grid Accent 6"/>
    <w:basedOn w:val="TableNormal"/>
    <w:uiPriority w:val="62"/>
    <w:semiHidden/>
    <w:rsid w:val="00E07762"/>
    <w:pPr>
      <w:spacing w:line="240" w:lineRule="auto"/>
    </w:pPr>
    <w:tblPr>
      <w:tblStyleRowBandSize w:val="1"/>
      <w:tblStyleColBandSize w:val="1"/>
      <w:tblBorders>
        <w:top w:val="single" w:sz="8" w:space="0" w:color="4A0004" w:themeColor="accent6"/>
        <w:left w:val="single" w:sz="8" w:space="0" w:color="4A0004" w:themeColor="accent6"/>
        <w:bottom w:val="single" w:sz="8" w:space="0" w:color="4A0004" w:themeColor="accent6"/>
        <w:right w:val="single" w:sz="8" w:space="0" w:color="4A0004" w:themeColor="accent6"/>
        <w:insideH w:val="single" w:sz="8" w:space="0" w:color="4A0004" w:themeColor="accent6"/>
        <w:insideV w:val="single" w:sz="8" w:space="0" w:color="4A0004"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A0004" w:themeColor="accent6"/>
          <w:left w:val="single" w:sz="8" w:space="0" w:color="4A0004" w:themeColor="accent6"/>
          <w:bottom w:val="single" w:sz="18" w:space="0" w:color="4A0004" w:themeColor="accent6"/>
          <w:right w:val="single" w:sz="8" w:space="0" w:color="4A0004" w:themeColor="accent6"/>
          <w:insideH w:val="nil"/>
          <w:insideV w:val="single" w:sz="8" w:space="0" w:color="4A0004"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A0004" w:themeColor="accent6"/>
          <w:left w:val="single" w:sz="8" w:space="0" w:color="4A0004" w:themeColor="accent6"/>
          <w:bottom w:val="single" w:sz="8" w:space="0" w:color="4A0004" w:themeColor="accent6"/>
          <w:right w:val="single" w:sz="8" w:space="0" w:color="4A0004" w:themeColor="accent6"/>
          <w:insideH w:val="nil"/>
          <w:insideV w:val="single" w:sz="8" w:space="0" w:color="4A0004"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A0004" w:themeColor="accent6"/>
          <w:left w:val="single" w:sz="8" w:space="0" w:color="4A0004" w:themeColor="accent6"/>
          <w:bottom w:val="single" w:sz="8" w:space="0" w:color="4A0004" w:themeColor="accent6"/>
          <w:right w:val="single" w:sz="8" w:space="0" w:color="4A0004" w:themeColor="accent6"/>
        </w:tcBorders>
      </w:tcPr>
    </w:tblStylePr>
    <w:tblStylePr w:type="band1Vert">
      <w:tblPr/>
      <w:tcPr>
        <w:tcBorders>
          <w:top w:val="single" w:sz="8" w:space="0" w:color="4A0004" w:themeColor="accent6"/>
          <w:left w:val="single" w:sz="8" w:space="0" w:color="4A0004" w:themeColor="accent6"/>
          <w:bottom w:val="single" w:sz="8" w:space="0" w:color="4A0004" w:themeColor="accent6"/>
          <w:right w:val="single" w:sz="8" w:space="0" w:color="4A0004" w:themeColor="accent6"/>
        </w:tcBorders>
        <w:shd w:val="clear" w:color="auto" w:fill="FF9398" w:themeFill="accent6" w:themeFillTint="3F"/>
      </w:tcPr>
    </w:tblStylePr>
    <w:tblStylePr w:type="band1Horz">
      <w:tblPr/>
      <w:tcPr>
        <w:tcBorders>
          <w:top w:val="single" w:sz="8" w:space="0" w:color="4A0004" w:themeColor="accent6"/>
          <w:left w:val="single" w:sz="8" w:space="0" w:color="4A0004" w:themeColor="accent6"/>
          <w:bottom w:val="single" w:sz="8" w:space="0" w:color="4A0004" w:themeColor="accent6"/>
          <w:right w:val="single" w:sz="8" w:space="0" w:color="4A0004" w:themeColor="accent6"/>
          <w:insideV w:val="single" w:sz="8" w:space="0" w:color="4A0004" w:themeColor="accent6"/>
        </w:tcBorders>
        <w:shd w:val="clear" w:color="auto" w:fill="FF9398" w:themeFill="accent6" w:themeFillTint="3F"/>
      </w:tcPr>
    </w:tblStylePr>
    <w:tblStylePr w:type="band2Horz">
      <w:tblPr/>
      <w:tcPr>
        <w:tcBorders>
          <w:top w:val="single" w:sz="8" w:space="0" w:color="4A0004" w:themeColor="accent6"/>
          <w:left w:val="single" w:sz="8" w:space="0" w:color="4A0004" w:themeColor="accent6"/>
          <w:bottom w:val="single" w:sz="8" w:space="0" w:color="4A0004" w:themeColor="accent6"/>
          <w:right w:val="single" w:sz="8" w:space="0" w:color="4A0004" w:themeColor="accent6"/>
          <w:insideV w:val="single" w:sz="8" w:space="0" w:color="4A0004" w:themeColor="accent6"/>
        </w:tcBorders>
      </w:tcPr>
    </w:tblStylePr>
  </w:style>
  <w:style w:type="table" w:styleId="LightGrid-Accent5">
    <w:name w:val="Light Grid Accent 5"/>
    <w:basedOn w:val="TableNormal"/>
    <w:uiPriority w:val="62"/>
    <w:semiHidden/>
    <w:rsid w:val="00E07762"/>
    <w:pPr>
      <w:spacing w:line="240" w:lineRule="auto"/>
    </w:pPr>
    <w:tblPr>
      <w:tblStyleRowBandSize w:val="1"/>
      <w:tblStyleColBandSize w:val="1"/>
      <w:tblBorders>
        <w:top w:val="single" w:sz="8" w:space="0" w:color="8F2011" w:themeColor="accent5"/>
        <w:left w:val="single" w:sz="8" w:space="0" w:color="8F2011" w:themeColor="accent5"/>
        <w:bottom w:val="single" w:sz="8" w:space="0" w:color="8F2011" w:themeColor="accent5"/>
        <w:right w:val="single" w:sz="8" w:space="0" w:color="8F2011" w:themeColor="accent5"/>
        <w:insideH w:val="single" w:sz="8" w:space="0" w:color="8F2011" w:themeColor="accent5"/>
        <w:insideV w:val="single" w:sz="8" w:space="0" w:color="8F201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F2011" w:themeColor="accent5"/>
          <w:left w:val="single" w:sz="8" w:space="0" w:color="8F2011" w:themeColor="accent5"/>
          <w:bottom w:val="single" w:sz="18" w:space="0" w:color="8F2011" w:themeColor="accent5"/>
          <w:right w:val="single" w:sz="8" w:space="0" w:color="8F2011" w:themeColor="accent5"/>
          <w:insideH w:val="nil"/>
          <w:insideV w:val="single" w:sz="8" w:space="0" w:color="8F201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F2011" w:themeColor="accent5"/>
          <w:left w:val="single" w:sz="8" w:space="0" w:color="8F2011" w:themeColor="accent5"/>
          <w:bottom w:val="single" w:sz="8" w:space="0" w:color="8F2011" w:themeColor="accent5"/>
          <w:right w:val="single" w:sz="8" w:space="0" w:color="8F2011" w:themeColor="accent5"/>
          <w:insideH w:val="nil"/>
          <w:insideV w:val="single" w:sz="8" w:space="0" w:color="8F201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F2011" w:themeColor="accent5"/>
          <w:left w:val="single" w:sz="8" w:space="0" w:color="8F2011" w:themeColor="accent5"/>
          <w:bottom w:val="single" w:sz="8" w:space="0" w:color="8F2011" w:themeColor="accent5"/>
          <w:right w:val="single" w:sz="8" w:space="0" w:color="8F2011" w:themeColor="accent5"/>
        </w:tcBorders>
      </w:tcPr>
    </w:tblStylePr>
    <w:tblStylePr w:type="band1Vert">
      <w:tblPr/>
      <w:tcPr>
        <w:tcBorders>
          <w:top w:val="single" w:sz="8" w:space="0" w:color="8F2011" w:themeColor="accent5"/>
          <w:left w:val="single" w:sz="8" w:space="0" w:color="8F2011" w:themeColor="accent5"/>
          <w:bottom w:val="single" w:sz="8" w:space="0" w:color="8F2011" w:themeColor="accent5"/>
          <w:right w:val="single" w:sz="8" w:space="0" w:color="8F2011" w:themeColor="accent5"/>
        </w:tcBorders>
        <w:shd w:val="clear" w:color="auto" w:fill="F5B9B1" w:themeFill="accent5" w:themeFillTint="3F"/>
      </w:tcPr>
    </w:tblStylePr>
    <w:tblStylePr w:type="band1Horz">
      <w:tblPr/>
      <w:tcPr>
        <w:tcBorders>
          <w:top w:val="single" w:sz="8" w:space="0" w:color="8F2011" w:themeColor="accent5"/>
          <w:left w:val="single" w:sz="8" w:space="0" w:color="8F2011" w:themeColor="accent5"/>
          <w:bottom w:val="single" w:sz="8" w:space="0" w:color="8F2011" w:themeColor="accent5"/>
          <w:right w:val="single" w:sz="8" w:space="0" w:color="8F2011" w:themeColor="accent5"/>
          <w:insideV w:val="single" w:sz="8" w:space="0" w:color="8F2011" w:themeColor="accent5"/>
        </w:tcBorders>
        <w:shd w:val="clear" w:color="auto" w:fill="F5B9B1" w:themeFill="accent5" w:themeFillTint="3F"/>
      </w:tcPr>
    </w:tblStylePr>
    <w:tblStylePr w:type="band2Horz">
      <w:tblPr/>
      <w:tcPr>
        <w:tcBorders>
          <w:top w:val="single" w:sz="8" w:space="0" w:color="8F2011" w:themeColor="accent5"/>
          <w:left w:val="single" w:sz="8" w:space="0" w:color="8F2011" w:themeColor="accent5"/>
          <w:bottom w:val="single" w:sz="8" w:space="0" w:color="8F2011" w:themeColor="accent5"/>
          <w:right w:val="single" w:sz="8" w:space="0" w:color="8F2011" w:themeColor="accent5"/>
          <w:insideV w:val="single" w:sz="8" w:space="0" w:color="8F2011" w:themeColor="accent5"/>
        </w:tcBorders>
      </w:tcPr>
    </w:tblStylePr>
  </w:style>
  <w:style w:type="table" w:styleId="LightGrid-Accent4">
    <w:name w:val="Light Grid Accent 4"/>
    <w:basedOn w:val="TableNormal"/>
    <w:uiPriority w:val="62"/>
    <w:semiHidden/>
    <w:rsid w:val="00E07762"/>
    <w:pPr>
      <w:spacing w:line="240" w:lineRule="auto"/>
    </w:pPr>
    <w:tblPr>
      <w:tblStyleRowBandSize w:val="1"/>
      <w:tblStyleColBandSize w:val="1"/>
      <w:tblBorders>
        <w:top w:val="single" w:sz="8" w:space="0" w:color="FF424B" w:themeColor="accent4"/>
        <w:left w:val="single" w:sz="8" w:space="0" w:color="FF424B" w:themeColor="accent4"/>
        <w:bottom w:val="single" w:sz="8" w:space="0" w:color="FF424B" w:themeColor="accent4"/>
        <w:right w:val="single" w:sz="8" w:space="0" w:color="FF424B" w:themeColor="accent4"/>
        <w:insideH w:val="single" w:sz="8" w:space="0" w:color="FF424B" w:themeColor="accent4"/>
        <w:insideV w:val="single" w:sz="8" w:space="0" w:color="FF424B"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424B" w:themeColor="accent4"/>
          <w:left w:val="single" w:sz="8" w:space="0" w:color="FF424B" w:themeColor="accent4"/>
          <w:bottom w:val="single" w:sz="18" w:space="0" w:color="FF424B" w:themeColor="accent4"/>
          <w:right w:val="single" w:sz="8" w:space="0" w:color="FF424B" w:themeColor="accent4"/>
          <w:insideH w:val="nil"/>
          <w:insideV w:val="single" w:sz="8" w:space="0" w:color="FF424B"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424B" w:themeColor="accent4"/>
          <w:left w:val="single" w:sz="8" w:space="0" w:color="FF424B" w:themeColor="accent4"/>
          <w:bottom w:val="single" w:sz="8" w:space="0" w:color="FF424B" w:themeColor="accent4"/>
          <w:right w:val="single" w:sz="8" w:space="0" w:color="FF424B" w:themeColor="accent4"/>
          <w:insideH w:val="nil"/>
          <w:insideV w:val="single" w:sz="8" w:space="0" w:color="FF424B"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424B" w:themeColor="accent4"/>
          <w:left w:val="single" w:sz="8" w:space="0" w:color="FF424B" w:themeColor="accent4"/>
          <w:bottom w:val="single" w:sz="8" w:space="0" w:color="FF424B" w:themeColor="accent4"/>
          <w:right w:val="single" w:sz="8" w:space="0" w:color="FF424B" w:themeColor="accent4"/>
        </w:tcBorders>
      </w:tcPr>
    </w:tblStylePr>
    <w:tblStylePr w:type="band1Vert">
      <w:tblPr/>
      <w:tcPr>
        <w:tcBorders>
          <w:top w:val="single" w:sz="8" w:space="0" w:color="FF424B" w:themeColor="accent4"/>
          <w:left w:val="single" w:sz="8" w:space="0" w:color="FF424B" w:themeColor="accent4"/>
          <w:bottom w:val="single" w:sz="8" w:space="0" w:color="FF424B" w:themeColor="accent4"/>
          <w:right w:val="single" w:sz="8" w:space="0" w:color="FF424B" w:themeColor="accent4"/>
        </w:tcBorders>
        <w:shd w:val="clear" w:color="auto" w:fill="FFD0D2" w:themeFill="accent4" w:themeFillTint="3F"/>
      </w:tcPr>
    </w:tblStylePr>
    <w:tblStylePr w:type="band1Horz">
      <w:tblPr/>
      <w:tcPr>
        <w:tcBorders>
          <w:top w:val="single" w:sz="8" w:space="0" w:color="FF424B" w:themeColor="accent4"/>
          <w:left w:val="single" w:sz="8" w:space="0" w:color="FF424B" w:themeColor="accent4"/>
          <w:bottom w:val="single" w:sz="8" w:space="0" w:color="FF424B" w:themeColor="accent4"/>
          <w:right w:val="single" w:sz="8" w:space="0" w:color="FF424B" w:themeColor="accent4"/>
          <w:insideV w:val="single" w:sz="8" w:space="0" w:color="FF424B" w:themeColor="accent4"/>
        </w:tcBorders>
        <w:shd w:val="clear" w:color="auto" w:fill="FFD0D2" w:themeFill="accent4" w:themeFillTint="3F"/>
      </w:tcPr>
    </w:tblStylePr>
    <w:tblStylePr w:type="band2Horz">
      <w:tblPr/>
      <w:tcPr>
        <w:tcBorders>
          <w:top w:val="single" w:sz="8" w:space="0" w:color="FF424B" w:themeColor="accent4"/>
          <w:left w:val="single" w:sz="8" w:space="0" w:color="FF424B" w:themeColor="accent4"/>
          <w:bottom w:val="single" w:sz="8" w:space="0" w:color="FF424B" w:themeColor="accent4"/>
          <w:right w:val="single" w:sz="8" w:space="0" w:color="FF424B" w:themeColor="accent4"/>
          <w:insideV w:val="single" w:sz="8" w:space="0" w:color="FF424B" w:themeColor="accent4"/>
        </w:tcBorders>
      </w:tcPr>
    </w:tblStylePr>
  </w:style>
  <w:style w:type="table" w:styleId="LightGrid-Accent3">
    <w:name w:val="Light Grid Accent 3"/>
    <w:basedOn w:val="TableNormal"/>
    <w:uiPriority w:val="62"/>
    <w:semiHidden/>
    <w:rsid w:val="00E07762"/>
    <w:pPr>
      <w:spacing w:line="240" w:lineRule="auto"/>
    </w:pPr>
    <w:tblPr>
      <w:tblStyleRowBandSize w:val="1"/>
      <w:tblStyleColBandSize w:val="1"/>
      <w:tblBorders>
        <w:top w:val="single" w:sz="8" w:space="0" w:color="730E04" w:themeColor="accent3"/>
        <w:left w:val="single" w:sz="8" w:space="0" w:color="730E04" w:themeColor="accent3"/>
        <w:bottom w:val="single" w:sz="8" w:space="0" w:color="730E04" w:themeColor="accent3"/>
        <w:right w:val="single" w:sz="8" w:space="0" w:color="730E04" w:themeColor="accent3"/>
        <w:insideH w:val="single" w:sz="8" w:space="0" w:color="730E04" w:themeColor="accent3"/>
        <w:insideV w:val="single" w:sz="8" w:space="0" w:color="730E0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30E04" w:themeColor="accent3"/>
          <w:left w:val="single" w:sz="8" w:space="0" w:color="730E04" w:themeColor="accent3"/>
          <w:bottom w:val="single" w:sz="18" w:space="0" w:color="730E04" w:themeColor="accent3"/>
          <w:right w:val="single" w:sz="8" w:space="0" w:color="730E04" w:themeColor="accent3"/>
          <w:insideH w:val="nil"/>
          <w:insideV w:val="single" w:sz="8" w:space="0" w:color="730E0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30E04" w:themeColor="accent3"/>
          <w:left w:val="single" w:sz="8" w:space="0" w:color="730E04" w:themeColor="accent3"/>
          <w:bottom w:val="single" w:sz="8" w:space="0" w:color="730E04" w:themeColor="accent3"/>
          <w:right w:val="single" w:sz="8" w:space="0" w:color="730E04" w:themeColor="accent3"/>
          <w:insideH w:val="nil"/>
          <w:insideV w:val="single" w:sz="8" w:space="0" w:color="730E0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30E04" w:themeColor="accent3"/>
          <w:left w:val="single" w:sz="8" w:space="0" w:color="730E04" w:themeColor="accent3"/>
          <w:bottom w:val="single" w:sz="8" w:space="0" w:color="730E04" w:themeColor="accent3"/>
          <w:right w:val="single" w:sz="8" w:space="0" w:color="730E04" w:themeColor="accent3"/>
        </w:tcBorders>
      </w:tcPr>
    </w:tblStylePr>
    <w:tblStylePr w:type="band1Vert">
      <w:tblPr/>
      <w:tcPr>
        <w:tcBorders>
          <w:top w:val="single" w:sz="8" w:space="0" w:color="730E04" w:themeColor="accent3"/>
          <w:left w:val="single" w:sz="8" w:space="0" w:color="730E04" w:themeColor="accent3"/>
          <w:bottom w:val="single" w:sz="8" w:space="0" w:color="730E04" w:themeColor="accent3"/>
          <w:right w:val="single" w:sz="8" w:space="0" w:color="730E04" w:themeColor="accent3"/>
        </w:tcBorders>
        <w:shd w:val="clear" w:color="auto" w:fill="FBA9A1" w:themeFill="accent3" w:themeFillTint="3F"/>
      </w:tcPr>
    </w:tblStylePr>
    <w:tblStylePr w:type="band1Horz">
      <w:tblPr/>
      <w:tcPr>
        <w:tcBorders>
          <w:top w:val="single" w:sz="8" w:space="0" w:color="730E04" w:themeColor="accent3"/>
          <w:left w:val="single" w:sz="8" w:space="0" w:color="730E04" w:themeColor="accent3"/>
          <w:bottom w:val="single" w:sz="8" w:space="0" w:color="730E04" w:themeColor="accent3"/>
          <w:right w:val="single" w:sz="8" w:space="0" w:color="730E04" w:themeColor="accent3"/>
          <w:insideV w:val="single" w:sz="8" w:space="0" w:color="730E04" w:themeColor="accent3"/>
        </w:tcBorders>
        <w:shd w:val="clear" w:color="auto" w:fill="FBA9A1" w:themeFill="accent3" w:themeFillTint="3F"/>
      </w:tcPr>
    </w:tblStylePr>
    <w:tblStylePr w:type="band2Horz">
      <w:tblPr/>
      <w:tcPr>
        <w:tcBorders>
          <w:top w:val="single" w:sz="8" w:space="0" w:color="730E04" w:themeColor="accent3"/>
          <w:left w:val="single" w:sz="8" w:space="0" w:color="730E04" w:themeColor="accent3"/>
          <w:bottom w:val="single" w:sz="8" w:space="0" w:color="730E04" w:themeColor="accent3"/>
          <w:right w:val="single" w:sz="8" w:space="0" w:color="730E04" w:themeColor="accent3"/>
          <w:insideV w:val="single" w:sz="8" w:space="0" w:color="730E04" w:themeColor="accent3"/>
        </w:tcBorders>
      </w:tcPr>
    </w:tblStylePr>
  </w:style>
  <w:style w:type="table" w:styleId="LightGrid-Accent2">
    <w:name w:val="Light Grid Accent 2"/>
    <w:basedOn w:val="TableNormal"/>
    <w:uiPriority w:val="62"/>
    <w:semiHidden/>
    <w:rsid w:val="00E07762"/>
    <w:pPr>
      <w:spacing w:line="240" w:lineRule="auto"/>
    </w:pPr>
    <w:tblPr>
      <w:tblStyleRowBandSize w:val="1"/>
      <w:tblStyleColBandSize w:val="1"/>
      <w:tblBorders>
        <w:top w:val="single" w:sz="8" w:space="0" w:color="BE311A" w:themeColor="accent2"/>
        <w:left w:val="single" w:sz="8" w:space="0" w:color="BE311A" w:themeColor="accent2"/>
        <w:bottom w:val="single" w:sz="8" w:space="0" w:color="BE311A" w:themeColor="accent2"/>
        <w:right w:val="single" w:sz="8" w:space="0" w:color="BE311A" w:themeColor="accent2"/>
        <w:insideH w:val="single" w:sz="8" w:space="0" w:color="BE311A" w:themeColor="accent2"/>
        <w:insideV w:val="single" w:sz="8" w:space="0" w:color="BE311A"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E311A" w:themeColor="accent2"/>
          <w:left w:val="single" w:sz="8" w:space="0" w:color="BE311A" w:themeColor="accent2"/>
          <w:bottom w:val="single" w:sz="18" w:space="0" w:color="BE311A" w:themeColor="accent2"/>
          <w:right w:val="single" w:sz="8" w:space="0" w:color="BE311A" w:themeColor="accent2"/>
          <w:insideH w:val="nil"/>
          <w:insideV w:val="single" w:sz="8" w:space="0" w:color="BE311A"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E311A" w:themeColor="accent2"/>
          <w:left w:val="single" w:sz="8" w:space="0" w:color="BE311A" w:themeColor="accent2"/>
          <w:bottom w:val="single" w:sz="8" w:space="0" w:color="BE311A" w:themeColor="accent2"/>
          <w:right w:val="single" w:sz="8" w:space="0" w:color="BE311A" w:themeColor="accent2"/>
          <w:insideH w:val="nil"/>
          <w:insideV w:val="single" w:sz="8" w:space="0" w:color="BE311A"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E311A" w:themeColor="accent2"/>
          <w:left w:val="single" w:sz="8" w:space="0" w:color="BE311A" w:themeColor="accent2"/>
          <w:bottom w:val="single" w:sz="8" w:space="0" w:color="BE311A" w:themeColor="accent2"/>
          <w:right w:val="single" w:sz="8" w:space="0" w:color="BE311A" w:themeColor="accent2"/>
        </w:tcBorders>
      </w:tcPr>
    </w:tblStylePr>
    <w:tblStylePr w:type="band1Vert">
      <w:tblPr/>
      <w:tcPr>
        <w:tcBorders>
          <w:top w:val="single" w:sz="8" w:space="0" w:color="BE311A" w:themeColor="accent2"/>
          <w:left w:val="single" w:sz="8" w:space="0" w:color="BE311A" w:themeColor="accent2"/>
          <w:bottom w:val="single" w:sz="8" w:space="0" w:color="BE311A" w:themeColor="accent2"/>
          <w:right w:val="single" w:sz="8" w:space="0" w:color="BE311A" w:themeColor="accent2"/>
        </w:tcBorders>
        <w:shd w:val="clear" w:color="auto" w:fill="F6C6BF" w:themeFill="accent2" w:themeFillTint="3F"/>
      </w:tcPr>
    </w:tblStylePr>
    <w:tblStylePr w:type="band1Horz">
      <w:tblPr/>
      <w:tcPr>
        <w:tcBorders>
          <w:top w:val="single" w:sz="8" w:space="0" w:color="BE311A" w:themeColor="accent2"/>
          <w:left w:val="single" w:sz="8" w:space="0" w:color="BE311A" w:themeColor="accent2"/>
          <w:bottom w:val="single" w:sz="8" w:space="0" w:color="BE311A" w:themeColor="accent2"/>
          <w:right w:val="single" w:sz="8" w:space="0" w:color="BE311A" w:themeColor="accent2"/>
          <w:insideV w:val="single" w:sz="8" w:space="0" w:color="BE311A" w:themeColor="accent2"/>
        </w:tcBorders>
        <w:shd w:val="clear" w:color="auto" w:fill="F6C6BF" w:themeFill="accent2" w:themeFillTint="3F"/>
      </w:tcPr>
    </w:tblStylePr>
    <w:tblStylePr w:type="band2Horz">
      <w:tblPr/>
      <w:tcPr>
        <w:tcBorders>
          <w:top w:val="single" w:sz="8" w:space="0" w:color="BE311A" w:themeColor="accent2"/>
          <w:left w:val="single" w:sz="8" w:space="0" w:color="BE311A" w:themeColor="accent2"/>
          <w:bottom w:val="single" w:sz="8" w:space="0" w:color="BE311A" w:themeColor="accent2"/>
          <w:right w:val="single" w:sz="8" w:space="0" w:color="BE311A" w:themeColor="accent2"/>
          <w:insideV w:val="single" w:sz="8" w:space="0" w:color="BE311A" w:themeColor="accent2"/>
        </w:tcBorders>
      </w:tcPr>
    </w:tblStylePr>
  </w:style>
  <w:style w:type="table" w:styleId="ColorfulList-Accent6">
    <w:name w:val="Colorful List Accent 6"/>
    <w:basedOn w:val="TableNormal"/>
    <w:uiPriority w:val="72"/>
    <w:semiHidden/>
    <w:rsid w:val="00E07762"/>
    <w:pPr>
      <w:spacing w:line="240" w:lineRule="auto"/>
    </w:pPr>
    <w:rPr>
      <w:color w:val="000000" w:themeColor="text1"/>
    </w:rPr>
    <w:tblPr>
      <w:tblStyleRowBandSize w:val="1"/>
      <w:tblStyleColBandSize w:val="1"/>
    </w:tblPr>
    <w:tcPr>
      <w:shd w:val="clear" w:color="auto" w:fill="FFD4D6" w:themeFill="accent6" w:themeFillTint="19"/>
    </w:tcPr>
    <w:tblStylePr w:type="firstRow">
      <w:rPr>
        <w:b/>
        <w:bCs/>
        <w:color w:val="FFFFFF" w:themeColor="background1"/>
      </w:rPr>
      <w:tblPr/>
      <w:tcPr>
        <w:tcBorders>
          <w:bottom w:val="single" w:sz="12" w:space="0" w:color="FFFFFF" w:themeColor="background1"/>
        </w:tcBorders>
        <w:shd w:val="clear" w:color="auto" w:fill="72190D" w:themeFill="accent5" w:themeFillShade="CC"/>
      </w:tcPr>
    </w:tblStylePr>
    <w:tblStylePr w:type="lastRow">
      <w:rPr>
        <w:b/>
        <w:bCs/>
        <w:color w:val="72190D"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9398" w:themeFill="accent6" w:themeFillTint="3F"/>
      </w:tcPr>
    </w:tblStylePr>
    <w:tblStylePr w:type="band1Horz">
      <w:tblPr/>
      <w:tcPr>
        <w:shd w:val="clear" w:color="auto" w:fill="FFA7AC" w:themeFill="accent6" w:themeFillTint="33"/>
      </w:tcPr>
    </w:tblStylePr>
  </w:style>
  <w:style w:type="table" w:styleId="ColorfulList-Accent5">
    <w:name w:val="Colorful List Accent 5"/>
    <w:basedOn w:val="TableNormal"/>
    <w:uiPriority w:val="72"/>
    <w:semiHidden/>
    <w:rsid w:val="00E07762"/>
    <w:pPr>
      <w:spacing w:line="240" w:lineRule="auto"/>
    </w:pPr>
    <w:rPr>
      <w:color w:val="000000" w:themeColor="text1"/>
    </w:rPr>
    <w:tblPr>
      <w:tblStyleRowBandSize w:val="1"/>
      <w:tblStyleColBandSize w:val="1"/>
    </w:tblPr>
    <w:tcPr>
      <w:shd w:val="clear" w:color="auto" w:fill="FBE3E0" w:themeFill="accent5" w:themeFillTint="19"/>
    </w:tcPr>
    <w:tblStylePr w:type="firstRow">
      <w:rPr>
        <w:b/>
        <w:bCs/>
        <w:color w:val="FFFFFF" w:themeColor="background1"/>
      </w:rPr>
      <w:tblPr/>
      <w:tcPr>
        <w:tcBorders>
          <w:bottom w:val="single" w:sz="12" w:space="0" w:color="FFFFFF" w:themeColor="background1"/>
        </w:tcBorders>
        <w:shd w:val="clear" w:color="auto" w:fill="3B0003" w:themeFill="accent6" w:themeFillShade="CC"/>
      </w:tcPr>
    </w:tblStylePr>
    <w:tblStylePr w:type="lastRow">
      <w:rPr>
        <w:b/>
        <w:bCs/>
        <w:color w:val="3B0003"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B9B1" w:themeFill="accent5" w:themeFillTint="3F"/>
      </w:tcPr>
    </w:tblStylePr>
    <w:tblStylePr w:type="band1Horz">
      <w:tblPr/>
      <w:tcPr>
        <w:shd w:val="clear" w:color="auto" w:fill="F7C6C0" w:themeFill="accent5" w:themeFillTint="33"/>
      </w:tcPr>
    </w:tblStylePr>
  </w:style>
  <w:style w:type="table" w:styleId="ColorfulList-Accent4">
    <w:name w:val="Colorful List Accent 4"/>
    <w:basedOn w:val="TableNormal"/>
    <w:uiPriority w:val="72"/>
    <w:semiHidden/>
    <w:rsid w:val="00E07762"/>
    <w:pPr>
      <w:spacing w:line="240" w:lineRule="auto"/>
    </w:pPr>
    <w:rPr>
      <w:color w:val="000000" w:themeColor="text1"/>
    </w:rPr>
    <w:tblPr>
      <w:tblStyleRowBandSize w:val="1"/>
      <w:tblStyleColBandSize w:val="1"/>
    </w:tblPr>
    <w:tcPr>
      <w:shd w:val="clear" w:color="auto" w:fill="FFECED" w:themeFill="accent4" w:themeFillTint="19"/>
    </w:tcPr>
    <w:tblStylePr w:type="firstRow">
      <w:rPr>
        <w:b/>
        <w:bCs/>
        <w:color w:val="FFFFFF" w:themeColor="background1"/>
      </w:rPr>
      <w:tblPr/>
      <w:tcPr>
        <w:tcBorders>
          <w:bottom w:val="single" w:sz="12" w:space="0" w:color="FFFFFF" w:themeColor="background1"/>
        </w:tcBorders>
        <w:shd w:val="clear" w:color="auto" w:fill="5B0A03" w:themeFill="accent3" w:themeFillShade="CC"/>
      </w:tcPr>
    </w:tblStylePr>
    <w:tblStylePr w:type="lastRow">
      <w:rPr>
        <w:b/>
        <w:bCs/>
        <w:color w:val="5B0A03"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0D2" w:themeFill="accent4" w:themeFillTint="3F"/>
      </w:tcPr>
    </w:tblStylePr>
    <w:tblStylePr w:type="band1Horz">
      <w:tblPr/>
      <w:tcPr>
        <w:shd w:val="clear" w:color="auto" w:fill="FFD9DA" w:themeFill="accent4" w:themeFillTint="33"/>
      </w:tcPr>
    </w:tblStylePr>
  </w:style>
  <w:style w:type="table" w:styleId="ColorfulList-Accent3">
    <w:name w:val="Colorful List Accent 3"/>
    <w:basedOn w:val="TableNormal"/>
    <w:uiPriority w:val="72"/>
    <w:semiHidden/>
    <w:rsid w:val="00E07762"/>
    <w:pPr>
      <w:spacing w:line="240" w:lineRule="auto"/>
    </w:pPr>
    <w:rPr>
      <w:color w:val="000000" w:themeColor="text1"/>
    </w:rPr>
    <w:tblPr>
      <w:tblStyleRowBandSize w:val="1"/>
      <w:tblStyleColBandSize w:val="1"/>
    </w:tblPr>
    <w:tcPr>
      <w:shd w:val="clear" w:color="auto" w:fill="FDDCD9" w:themeFill="accent3" w:themeFillTint="19"/>
    </w:tcPr>
    <w:tblStylePr w:type="firstRow">
      <w:rPr>
        <w:b/>
        <w:bCs/>
        <w:color w:val="FFFFFF" w:themeColor="background1"/>
      </w:rPr>
      <w:tblPr/>
      <w:tcPr>
        <w:tcBorders>
          <w:bottom w:val="single" w:sz="12" w:space="0" w:color="FFFFFF" w:themeColor="background1"/>
        </w:tcBorders>
        <w:shd w:val="clear" w:color="auto" w:fill="FF010D" w:themeFill="accent4" w:themeFillShade="CC"/>
      </w:tcPr>
    </w:tblStylePr>
    <w:tblStylePr w:type="lastRow">
      <w:rPr>
        <w:b/>
        <w:bCs/>
        <w:color w:val="FF010D"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A9A1" w:themeFill="accent3" w:themeFillTint="3F"/>
      </w:tcPr>
    </w:tblStylePr>
    <w:tblStylePr w:type="band1Horz">
      <w:tblPr/>
      <w:tcPr>
        <w:shd w:val="clear" w:color="auto" w:fill="FCB9B3" w:themeFill="accent3" w:themeFillTint="33"/>
      </w:tcPr>
    </w:tblStylePr>
  </w:style>
  <w:style w:type="table" w:styleId="ColorfulList-Accent2">
    <w:name w:val="Colorful List Accent 2"/>
    <w:basedOn w:val="TableNormal"/>
    <w:uiPriority w:val="72"/>
    <w:semiHidden/>
    <w:rsid w:val="00E07762"/>
    <w:pPr>
      <w:spacing w:line="240" w:lineRule="auto"/>
    </w:pPr>
    <w:rPr>
      <w:color w:val="000000" w:themeColor="text1"/>
    </w:rPr>
    <w:tblPr>
      <w:tblStyleRowBandSize w:val="1"/>
      <w:tblStyleColBandSize w:val="1"/>
    </w:tblPr>
    <w:tcPr>
      <w:shd w:val="clear" w:color="auto" w:fill="FBE8E5" w:themeFill="accent2" w:themeFillTint="19"/>
    </w:tcPr>
    <w:tblStylePr w:type="firstRow">
      <w:rPr>
        <w:b/>
        <w:bCs/>
        <w:color w:val="FFFFFF" w:themeColor="background1"/>
      </w:rPr>
      <w:tblPr/>
      <w:tcPr>
        <w:tcBorders>
          <w:bottom w:val="single" w:sz="12" w:space="0" w:color="FFFFFF" w:themeColor="background1"/>
        </w:tcBorders>
        <w:shd w:val="clear" w:color="auto" w:fill="972614" w:themeFill="accent2" w:themeFillShade="CC"/>
      </w:tcPr>
    </w:tblStylePr>
    <w:tblStylePr w:type="lastRow">
      <w:rPr>
        <w:b/>
        <w:bCs/>
        <w:color w:val="97261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C6BF" w:themeFill="accent2" w:themeFillTint="3F"/>
      </w:tcPr>
    </w:tblStylePr>
    <w:tblStylePr w:type="band1Horz">
      <w:tblPr/>
      <w:tcPr>
        <w:shd w:val="clear" w:color="auto" w:fill="F8D1CB" w:themeFill="accent2" w:themeFillTint="33"/>
      </w:tcPr>
    </w:tblStylePr>
  </w:style>
  <w:style w:type="table" w:styleId="ColorfulList-Accent1">
    <w:name w:val="Colorful List Accent 1"/>
    <w:basedOn w:val="TableNormal"/>
    <w:uiPriority w:val="72"/>
    <w:semiHidden/>
    <w:rsid w:val="00E07762"/>
    <w:pPr>
      <w:spacing w:line="240" w:lineRule="auto"/>
    </w:pPr>
    <w:rPr>
      <w:color w:val="000000" w:themeColor="text1"/>
    </w:rPr>
    <w:tblPr>
      <w:tblStyleRowBandSize w:val="1"/>
      <w:tblStyleColBandSize w:val="1"/>
    </w:tblPr>
    <w:tcPr>
      <w:shd w:val="clear" w:color="auto" w:fill="FFE3E4" w:themeFill="accent1" w:themeFillTint="19"/>
    </w:tcPr>
    <w:tblStylePr w:type="firstRow">
      <w:rPr>
        <w:b/>
        <w:bCs/>
        <w:color w:val="FFFFFF" w:themeColor="background1"/>
      </w:rPr>
      <w:tblPr/>
      <w:tcPr>
        <w:tcBorders>
          <w:bottom w:val="single" w:sz="12" w:space="0" w:color="FFFFFF" w:themeColor="background1"/>
        </w:tcBorders>
        <w:shd w:val="clear" w:color="auto" w:fill="972614" w:themeFill="accent2" w:themeFillShade="CC"/>
      </w:tcPr>
    </w:tblStylePr>
    <w:tblStylePr w:type="lastRow">
      <w:rPr>
        <w:b/>
        <w:bCs/>
        <w:color w:val="97261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9BC" w:themeFill="accent1" w:themeFillTint="3F"/>
      </w:tcPr>
    </w:tblStylePr>
    <w:tblStylePr w:type="band1Horz">
      <w:tblPr/>
      <w:tcPr>
        <w:shd w:val="clear" w:color="auto" w:fill="FFC6C9" w:themeFill="accent1" w:themeFillTint="33"/>
      </w:tcPr>
    </w:tblStylePr>
  </w:style>
  <w:style w:type="table" w:styleId="ColorfulShading-Accent6">
    <w:name w:val="Colorful Shading Accent 6"/>
    <w:basedOn w:val="TableNormal"/>
    <w:uiPriority w:val="71"/>
    <w:semiHidden/>
    <w:rsid w:val="00E07762"/>
    <w:pPr>
      <w:spacing w:line="240" w:lineRule="auto"/>
    </w:pPr>
    <w:rPr>
      <w:color w:val="000000" w:themeColor="text1"/>
    </w:rPr>
    <w:tblPr>
      <w:tblStyleRowBandSize w:val="1"/>
      <w:tblStyleColBandSize w:val="1"/>
      <w:tblBorders>
        <w:top w:val="single" w:sz="24" w:space="0" w:color="8F2011" w:themeColor="accent5"/>
        <w:left w:val="single" w:sz="4" w:space="0" w:color="4A0004" w:themeColor="accent6"/>
        <w:bottom w:val="single" w:sz="4" w:space="0" w:color="4A0004" w:themeColor="accent6"/>
        <w:right w:val="single" w:sz="4" w:space="0" w:color="4A0004" w:themeColor="accent6"/>
        <w:insideH w:val="single" w:sz="4" w:space="0" w:color="FFFFFF" w:themeColor="background1"/>
        <w:insideV w:val="single" w:sz="4" w:space="0" w:color="FFFFFF" w:themeColor="background1"/>
      </w:tblBorders>
    </w:tblPr>
    <w:tcPr>
      <w:shd w:val="clear" w:color="auto" w:fill="FFD4D6" w:themeFill="accent6" w:themeFillTint="19"/>
    </w:tcPr>
    <w:tblStylePr w:type="firstRow">
      <w:rPr>
        <w:b/>
        <w:bCs/>
      </w:rPr>
      <w:tblPr/>
      <w:tcPr>
        <w:tcBorders>
          <w:top w:val="nil"/>
          <w:left w:val="nil"/>
          <w:bottom w:val="single" w:sz="24" w:space="0" w:color="8F201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0002" w:themeFill="accent6" w:themeFillShade="99"/>
      </w:tcPr>
    </w:tblStylePr>
    <w:tblStylePr w:type="firstCol">
      <w:rPr>
        <w:color w:val="FFFFFF" w:themeColor="background1"/>
      </w:rPr>
      <w:tblPr/>
      <w:tcPr>
        <w:tcBorders>
          <w:top w:val="nil"/>
          <w:left w:val="nil"/>
          <w:bottom w:val="nil"/>
          <w:right w:val="nil"/>
          <w:insideH w:val="single" w:sz="4" w:space="0" w:color="2C0002" w:themeColor="accent6" w:themeShade="99"/>
          <w:insideV w:val="nil"/>
        </w:tcBorders>
        <w:shd w:val="clear" w:color="auto" w:fill="2C000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C0002" w:themeFill="accent6" w:themeFillShade="99"/>
      </w:tcPr>
    </w:tblStylePr>
    <w:tblStylePr w:type="band1Vert">
      <w:tblPr/>
      <w:tcPr>
        <w:shd w:val="clear" w:color="auto" w:fill="FF5059" w:themeFill="accent6" w:themeFillTint="66"/>
      </w:tcPr>
    </w:tblStylePr>
    <w:tblStylePr w:type="band1Horz">
      <w:tblPr/>
      <w:tcPr>
        <w:shd w:val="clear" w:color="auto" w:fill="FF2530" w:themeFill="accent6"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E07762"/>
    <w:pPr>
      <w:spacing w:line="240" w:lineRule="auto"/>
    </w:pPr>
    <w:rPr>
      <w:color w:val="000000" w:themeColor="text1"/>
    </w:rPr>
    <w:tblPr>
      <w:tblStyleRowBandSize w:val="1"/>
      <w:tblStyleColBandSize w:val="1"/>
      <w:tblBorders>
        <w:top w:val="single" w:sz="24" w:space="0" w:color="4A0004" w:themeColor="accent6"/>
        <w:left w:val="single" w:sz="4" w:space="0" w:color="8F2011" w:themeColor="accent5"/>
        <w:bottom w:val="single" w:sz="4" w:space="0" w:color="8F2011" w:themeColor="accent5"/>
        <w:right w:val="single" w:sz="4" w:space="0" w:color="8F2011" w:themeColor="accent5"/>
        <w:insideH w:val="single" w:sz="4" w:space="0" w:color="FFFFFF" w:themeColor="background1"/>
        <w:insideV w:val="single" w:sz="4" w:space="0" w:color="FFFFFF" w:themeColor="background1"/>
      </w:tblBorders>
    </w:tblPr>
    <w:tcPr>
      <w:shd w:val="clear" w:color="auto" w:fill="FBE3E0" w:themeFill="accent5" w:themeFillTint="19"/>
    </w:tcPr>
    <w:tblStylePr w:type="firstRow">
      <w:rPr>
        <w:b/>
        <w:bCs/>
      </w:rPr>
      <w:tblPr/>
      <w:tcPr>
        <w:tcBorders>
          <w:top w:val="nil"/>
          <w:left w:val="nil"/>
          <w:bottom w:val="single" w:sz="24" w:space="0" w:color="4A0004"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5130A" w:themeFill="accent5" w:themeFillShade="99"/>
      </w:tcPr>
    </w:tblStylePr>
    <w:tblStylePr w:type="firstCol">
      <w:rPr>
        <w:color w:val="FFFFFF" w:themeColor="background1"/>
      </w:rPr>
      <w:tblPr/>
      <w:tcPr>
        <w:tcBorders>
          <w:top w:val="nil"/>
          <w:left w:val="nil"/>
          <w:bottom w:val="nil"/>
          <w:right w:val="nil"/>
          <w:insideH w:val="single" w:sz="4" w:space="0" w:color="55130A" w:themeColor="accent5" w:themeShade="99"/>
          <w:insideV w:val="nil"/>
        </w:tcBorders>
        <w:shd w:val="clear" w:color="auto" w:fill="55130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5130A" w:themeFill="accent5" w:themeFillShade="99"/>
      </w:tcPr>
    </w:tblStylePr>
    <w:tblStylePr w:type="band1Vert">
      <w:tblPr/>
      <w:tcPr>
        <w:shd w:val="clear" w:color="auto" w:fill="F08E81" w:themeFill="accent5" w:themeFillTint="66"/>
      </w:tcPr>
    </w:tblStylePr>
    <w:tblStylePr w:type="band1Horz">
      <w:tblPr/>
      <w:tcPr>
        <w:shd w:val="clear" w:color="auto" w:fill="EC7363" w:themeFill="accent5" w:themeFillTint="7F"/>
      </w:tcPr>
    </w:tblStylePr>
    <w:tblStylePr w:type="neCell">
      <w:rPr>
        <w:color w:val="000000" w:themeColor="text1"/>
      </w:rPr>
    </w:tblStylePr>
    <w:tblStylePr w:type="nwCell">
      <w:rPr>
        <w:color w:val="000000" w:themeColor="text1"/>
      </w:rPr>
    </w:tblStylePr>
  </w:style>
  <w:style w:type="table" w:styleId="ColorfulShading-Accent4">
    <w:name w:val="Colorful Shading Accent 4"/>
    <w:basedOn w:val="TableNormal"/>
    <w:uiPriority w:val="71"/>
    <w:semiHidden/>
    <w:rsid w:val="00E07762"/>
    <w:pPr>
      <w:spacing w:line="240" w:lineRule="auto"/>
    </w:pPr>
    <w:rPr>
      <w:color w:val="000000" w:themeColor="text1"/>
    </w:rPr>
    <w:tblPr>
      <w:tblStyleRowBandSize w:val="1"/>
      <w:tblStyleColBandSize w:val="1"/>
      <w:tblBorders>
        <w:top w:val="single" w:sz="24" w:space="0" w:color="730E04" w:themeColor="accent3"/>
        <w:left w:val="single" w:sz="4" w:space="0" w:color="FF424B" w:themeColor="accent4"/>
        <w:bottom w:val="single" w:sz="4" w:space="0" w:color="FF424B" w:themeColor="accent4"/>
        <w:right w:val="single" w:sz="4" w:space="0" w:color="FF424B" w:themeColor="accent4"/>
        <w:insideH w:val="single" w:sz="4" w:space="0" w:color="FFFFFF" w:themeColor="background1"/>
        <w:insideV w:val="single" w:sz="4" w:space="0" w:color="FFFFFF" w:themeColor="background1"/>
      </w:tblBorders>
    </w:tblPr>
    <w:tcPr>
      <w:shd w:val="clear" w:color="auto" w:fill="FFECED" w:themeFill="accent4" w:themeFillTint="19"/>
    </w:tcPr>
    <w:tblStylePr w:type="firstRow">
      <w:rPr>
        <w:b/>
        <w:bCs/>
      </w:rPr>
      <w:tblPr/>
      <w:tcPr>
        <w:tcBorders>
          <w:top w:val="nil"/>
          <w:left w:val="nil"/>
          <w:bottom w:val="single" w:sz="24" w:space="0" w:color="730E0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00009" w:themeFill="accent4" w:themeFillShade="99"/>
      </w:tcPr>
    </w:tblStylePr>
    <w:tblStylePr w:type="firstCol">
      <w:rPr>
        <w:color w:val="FFFFFF" w:themeColor="background1"/>
      </w:rPr>
      <w:tblPr/>
      <w:tcPr>
        <w:tcBorders>
          <w:top w:val="nil"/>
          <w:left w:val="nil"/>
          <w:bottom w:val="nil"/>
          <w:right w:val="nil"/>
          <w:insideH w:val="single" w:sz="4" w:space="0" w:color="C00009" w:themeColor="accent4" w:themeShade="99"/>
          <w:insideV w:val="nil"/>
        </w:tcBorders>
        <w:shd w:val="clear" w:color="auto" w:fill="C0000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C00009" w:themeFill="accent4" w:themeFillShade="99"/>
      </w:tcPr>
    </w:tblStylePr>
    <w:tblStylePr w:type="band1Vert">
      <w:tblPr/>
      <w:tcPr>
        <w:shd w:val="clear" w:color="auto" w:fill="FFB3B6" w:themeFill="accent4" w:themeFillTint="66"/>
      </w:tcPr>
    </w:tblStylePr>
    <w:tblStylePr w:type="band1Horz">
      <w:tblPr/>
      <w:tcPr>
        <w:shd w:val="clear" w:color="auto" w:fill="FFA0A5" w:themeFill="accent4"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E07762"/>
    <w:pPr>
      <w:spacing w:line="240" w:lineRule="auto"/>
    </w:pPr>
    <w:rPr>
      <w:color w:val="000000" w:themeColor="text1"/>
    </w:rPr>
    <w:tblPr>
      <w:tblStyleRowBandSize w:val="1"/>
      <w:tblStyleColBandSize w:val="1"/>
      <w:tblBorders>
        <w:top w:val="single" w:sz="24" w:space="0" w:color="FF424B" w:themeColor="accent4"/>
        <w:left w:val="single" w:sz="4" w:space="0" w:color="730E04" w:themeColor="accent3"/>
        <w:bottom w:val="single" w:sz="4" w:space="0" w:color="730E04" w:themeColor="accent3"/>
        <w:right w:val="single" w:sz="4" w:space="0" w:color="730E04" w:themeColor="accent3"/>
        <w:insideH w:val="single" w:sz="4" w:space="0" w:color="FFFFFF" w:themeColor="background1"/>
        <w:insideV w:val="single" w:sz="4" w:space="0" w:color="FFFFFF" w:themeColor="background1"/>
      </w:tblBorders>
    </w:tblPr>
    <w:tcPr>
      <w:shd w:val="clear" w:color="auto" w:fill="FDDCD9" w:themeFill="accent3" w:themeFillTint="19"/>
    </w:tcPr>
    <w:tblStylePr w:type="firstRow">
      <w:rPr>
        <w:b/>
        <w:bCs/>
      </w:rPr>
      <w:tblPr/>
      <w:tcPr>
        <w:tcBorders>
          <w:top w:val="nil"/>
          <w:left w:val="nil"/>
          <w:bottom w:val="single" w:sz="24" w:space="0" w:color="FF424B"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40802" w:themeFill="accent3" w:themeFillShade="99"/>
      </w:tcPr>
    </w:tblStylePr>
    <w:tblStylePr w:type="firstCol">
      <w:rPr>
        <w:color w:val="FFFFFF" w:themeColor="background1"/>
      </w:rPr>
      <w:tblPr/>
      <w:tcPr>
        <w:tcBorders>
          <w:top w:val="nil"/>
          <w:left w:val="nil"/>
          <w:bottom w:val="nil"/>
          <w:right w:val="nil"/>
          <w:insideH w:val="single" w:sz="4" w:space="0" w:color="440802" w:themeColor="accent3" w:themeShade="99"/>
          <w:insideV w:val="nil"/>
        </w:tcBorders>
        <w:shd w:val="clear" w:color="auto" w:fill="440802"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440802" w:themeFill="accent3" w:themeFillShade="99"/>
      </w:tcPr>
    </w:tblStylePr>
    <w:tblStylePr w:type="band1Vert">
      <w:tblPr/>
      <w:tcPr>
        <w:shd w:val="clear" w:color="auto" w:fill="F97467" w:themeFill="accent3" w:themeFillTint="66"/>
      </w:tcPr>
    </w:tblStylePr>
    <w:tblStylePr w:type="band1Horz">
      <w:tblPr/>
      <w:tcPr>
        <w:shd w:val="clear" w:color="auto" w:fill="F85242" w:themeFill="accent3" w:themeFillTint="7F"/>
      </w:tcPr>
    </w:tblStylePr>
  </w:style>
  <w:style w:type="table" w:styleId="ColorfulShading-Accent2">
    <w:name w:val="Colorful Shading Accent 2"/>
    <w:basedOn w:val="TableNormal"/>
    <w:uiPriority w:val="71"/>
    <w:semiHidden/>
    <w:rsid w:val="00E07762"/>
    <w:pPr>
      <w:spacing w:line="240" w:lineRule="auto"/>
    </w:pPr>
    <w:rPr>
      <w:color w:val="000000" w:themeColor="text1"/>
    </w:rPr>
    <w:tblPr>
      <w:tblStyleRowBandSize w:val="1"/>
      <w:tblStyleColBandSize w:val="1"/>
      <w:tblBorders>
        <w:top w:val="single" w:sz="24" w:space="0" w:color="BE311A" w:themeColor="accent2"/>
        <w:left w:val="single" w:sz="4" w:space="0" w:color="BE311A" w:themeColor="accent2"/>
        <w:bottom w:val="single" w:sz="4" w:space="0" w:color="BE311A" w:themeColor="accent2"/>
        <w:right w:val="single" w:sz="4" w:space="0" w:color="BE311A" w:themeColor="accent2"/>
        <w:insideH w:val="single" w:sz="4" w:space="0" w:color="FFFFFF" w:themeColor="background1"/>
        <w:insideV w:val="single" w:sz="4" w:space="0" w:color="FFFFFF" w:themeColor="background1"/>
      </w:tblBorders>
    </w:tblPr>
    <w:tcPr>
      <w:shd w:val="clear" w:color="auto" w:fill="FBE8E5" w:themeFill="accent2" w:themeFillTint="19"/>
    </w:tcPr>
    <w:tblStylePr w:type="firstRow">
      <w:rPr>
        <w:b/>
        <w:bCs/>
      </w:rPr>
      <w:tblPr/>
      <w:tcPr>
        <w:tcBorders>
          <w:top w:val="nil"/>
          <w:left w:val="nil"/>
          <w:bottom w:val="single" w:sz="24" w:space="0" w:color="BE311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11D0F" w:themeFill="accent2" w:themeFillShade="99"/>
      </w:tcPr>
    </w:tblStylePr>
    <w:tblStylePr w:type="firstCol">
      <w:rPr>
        <w:color w:val="FFFFFF" w:themeColor="background1"/>
      </w:rPr>
      <w:tblPr/>
      <w:tcPr>
        <w:tcBorders>
          <w:top w:val="nil"/>
          <w:left w:val="nil"/>
          <w:bottom w:val="nil"/>
          <w:right w:val="nil"/>
          <w:insideH w:val="single" w:sz="4" w:space="0" w:color="711D0F" w:themeColor="accent2" w:themeShade="99"/>
          <w:insideV w:val="nil"/>
        </w:tcBorders>
        <w:shd w:val="clear" w:color="auto" w:fill="711D0F"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11D0F" w:themeFill="accent2" w:themeFillShade="99"/>
      </w:tcPr>
    </w:tblStylePr>
    <w:tblStylePr w:type="band1Vert">
      <w:tblPr/>
      <w:tcPr>
        <w:shd w:val="clear" w:color="auto" w:fill="F0A397" w:themeFill="accent2" w:themeFillTint="66"/>
      </w:tcPr>
    </w:tblStylePr>
    <w:tblStylePr w:type="band1Horz">
      <w:tblPr/>
      <w:tcPr>
        <w:shd w:val="clear" w:color="auto" w:fill="ED8D7E" w:themeFill="accent2"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E07762"/>
    <w:pPr>
      <w:spacing w:line="240" w:lineRule="auto"/>
    </w:pPr>
    <w:rPr>
      <w:color w:val="000000" w:themeColor="text1"/>
    </w:rPr>
    <w:tblPr>
      <w:tblStyleRowBandSize w:val="1"/>
      <w:tblStyleColBandSize w:val="1"/>
      <w:tblBorders>
        <w:top w:val="single" w:sz="24" w:space="0" w:color="BE311A" w:themeColor="accent2"/>
        <w:left w:val="single" w:sz="4" w:space="0" w:color="E3000B" w:themeColor="accent1"/>
        <w:bottom w:val="single" w:sz="4" w:space="0" w:color="E3000B" w:themeColor="accent1"/>
        <w:right w:val="single" w:sz="4" w:space="0" w:color="E3000B" w:themeColor="accent1"/>
        <w:insideH w:val="single" w:sz="4" w:space="0" w:color="FFFFFF" w:themeColor="background1"/>
        <w:insideV w:val="single" w:sz="4" w:space="0" w:color="FFFFFF" w:themeColor="background1"/>
      </w:tblBorders>
    </w:tblPr>
    <w:tcPr>
      <w:shd w:val="clear" w:color="auto" w:fill="FFE3E4" w:themeFill="accent1" w:themeFillTint="19"/>
    </w:tcPr>
    <w:tblStylePr w:type="firstRow">
      <w:rPr>
        <w:b/>
        <w:bCs/>
      </w:rPr>
      <w:tblPr/>
      <w:tcPr>
        <w:tcBorders>
          <w:top w:val="nil"/>
          <w:left w:val="nil"/>
          <w:bottom w:val="single" w:sz="24" w:space="0" w:color="BE311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80006" w:themeFill="accent1" w:themeFillShade="99"/>
      </w:tcPr>
    </w:tblStylePr>
    <w:tblStylePr w:type="firstCol">
      <w:rPr>
        <w:color w:val="FFFFFF" w:themeColor="background1"/>
      </w:rPr>
      <w:tblPr/>
      <w:tcPr>
        <w:tcBorders>
          <w:top w:val="nil"/>
          <w:left w:val="nil"/>
          <w:bottom w:val="nil"/>
          <w:right w:val="nil"/>
          <w:insideH w:val="single" w:sz="4" w:space="0" w:color="880006" w:themeColor="accent1" w:themeShade="99"/>
          <w:insideV w:val="nil"/>
        </w:tcBorders>
        <w:shd w:val="clear" w:color="auto" w:fill="880006"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880006" w:themeFill="accent1" w:themeFillShade="99"/>
      </w:tcPr>
    </w:tblStylePr>
    <w:tblStylePr w:type="band1Vert">
      <w:tblPr/>
      <w:tcPr>
        <w:shd w:val="clear" w:color="auto" w:fill="FF8D93" w:themeFill="accent1" w:themeFillTint="66"/>
      </w:tcPr>
    </w:tblStylePr>
    <w:tblStylePr w:type="band1Horz">
      <w:tblPr/>
      <w:tcPr>
        <w:shd w:val="clear" w:color="auto" w:fill="FF7278" w:themeFill="accent1" w:themeFillTint="7F"/>
      </w:tcPr>
    </w:tblStylePr>
    <w:tblStylePr w:type="neCell">
      <w:rPr>
        <w:color w:val="000000" w:themeColor="text1"/>
      </w:rPr>
    </w:tblStylePr>
    <w:tblStylePr w:type="nwCell">
      <w:rPr>
        <w:color w:val="000000" w:themeColor="text1"/>
      </w:rPr>
    </w:tblStylePr>
  </w:style>
  <w:style w:type="table" w:styleId="ColorfulGrid-Accent6">
    <w:name w:val="Colorful Grid Accent 6"/>
    <w:basedOn w:val="TableNormal"/>
    <w:uiPriority w:val="73"/>
    <w:semiHidden/>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FA7AC" w:themeFill="accent6" w:themeFillTint="33"/>
    </w:tcPr>
    <w:tblStylePr w:type="firstRow">
      <w:rPr>
        <w:b/>
        <w:bCs/>
      </w:rPr>
      <w:tblPr/>
      <w:tcPr>
        <w:shd w:val="clear" w:color="auto" w:fill="FF5059" w:themeFill="accent6" w:themeFillTint="66"/>
      </w:tcPr>
    </w:tblStylePr>
    <w:tblStylePr w:type="lastRow">
      <w:rPr>
        <w:b/>
        <w:bCs/>
        <w:color w:val="000000" w:themeColor="text1"/>
      </w:rPr>
      <w:tblPr/>
      <w:tcPr>
        <w:shd w:val="clear" w:color="auto" w:fill="FF5059" w:themeFill="accent6" w:themeFillTint="66"/>
      </w:tcPr>
    </w:tblStylePr>
    <w:tblStylePr w:type="firstCol">
      <w:rPr>
        <w:color w:val="FFFFFF" w:themeColor="background1"/>
      </w:rPr>
      <w:tblPr/>
      <w:tcPr>
        <w:shd w:val="clear" w:color="auto" w:fill="370002" w:themeFill="accent6" w:themeFillShade="BF"/>
      </w:tcPr>
    </w:tblStylePr>
    <w:tblStylePr w:type="lastCol">
      <w:rPr>
        <w:color w:val="FFFFFF" w:themeColor="background1"/>
      </w:rPr>
      <w:tblPr/>
      <w:tcPr>
        <w:shd w:val="clear" w:color="auto" w:fill="370002" w:themeFill="accent6" w:themeFillShade="BF"/>
      </w:tcPr>
    </w:tblStylePr>
    <w:tblStylePr w:type="band1Vert">
      <w:tblPr/>
      <w:tcPr>
        <w:shd w:val="clear" w:color="auto" w:fill="FF2530" w:themeFill="accent6" w:themeFillTint="7F"/>
      </w:tcPr>
    </w:tblStylePr>
    <w:tblStylePr w:type="band1Horz">
      <w:tblPr/>
      <w:tcPr>
        <w:shd w:val="clear" w:color="auto" w:fill="FF2530" w:themeFill="accent6" w:themeFillTint="7F"/>
      </w:tcPr>
    </w:tblStylePr>
  </w:style>
  <w:style w:type="table" w:styleId="ColorfulGrid-Accent5">
    <w:name w:val="Colorful Grid Accent 5"/>
    <w:basedOn w:val="TableNormal"/>
    <w:uiPriority w:val="73"/>
    <w:semiHidden/>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7C6C0" w:themeFill="accent5" w:themeFillTint="33"/>
    </w:tcPr>
    <w:tblStylePr w:type="firstRow">
      <w:rPr>
        <w:b/>
        <w:bCs/>
      </w:rPr>
      <w:tblPr/>
      <w:tcPr>
        <w:shd w:val="clear" w:color="auto" w:fill="F08E81" w:themeFill="accent5" w:themeFillTint="66"/>
      </w:tcPr>
    </w:tblStylePr>
    <w:tblStylePr w:type="lastRow">
      <w:rPr>
        <w:b/>
        <w:bCs/>
        <w:color w:val="000000" w:themeColor="text1"/>
      </w:rPr>
      <w:tblPr/>
      <w:tcPr>
        <w:shd w:val="clear" w:color="auto" w:fill="F08E81" w:themeFill="accent5" w:themeFillTint="66"/>
      </w:tcPr>
    </w:tblStylePr>
    <w:tblStylePr w:type="firstCol">
      <w:rPr>
        <w:color w:val="FFFFFF" w:themeColor="background1"/>
      </w:rPr>
      <w:tblPr/>
      <w:tcPr>
        <w:shd w:val="clear" w:color="auto" w:fill="6A170C" w:themeFill="accent5" w:themeFillShade="BF"/>
      </w:tcPr>
    </w:tblStylePr>
    <w:tblStylePr w:type="lastCol">
      <w:rPr>
        <w:color w:val="FFFFFF" w:themeColor="background1"/>
      </w:rPr>
      <w:tblPr/>
      <w:tcPr>
        <w:shd w:val="clear" w:color="auto" w:fill="6A170C" w:themeFill="accent5" w:themeFillShade="BF"/>
      </w:tcPr>
    </w:tblStylePr>
    <w:tblStylePr w:type="band1Vert">
      <w:tblPr/>
      <w:tcPr>
        <w:shd w:val="clear" w:color="auto" w:fill="EC7363" w:themeFill="accent5" w:themeFillTint="7F"/>
      </w:tcPr>
    </w:tblStylePr>
    <w:tblStylePr w:type="band1Horz">
      <w:tblPr/>
      <w:tcPr>
        <w:shd w:val="clear" w:color="auto" w:fill="EC7363" w:themeFill="accent5" w:themeFillTint="7F"/>
      </w:tcPr>
    </w:tblStylePr>
  </w:style>
  <w:style w:type="table" w:styleId="ColorfulGrid-Accent4">
    <w:name w:val="Colorful Grid Accent 4"/>
    <w:basedOn w:val="TableNormal"/>
    <w:uiPriority w:val="73"/>
    <w:semiHidden/>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FD9DA" w:themeFill="accent4" w:themeFillTint="33"/>
    </w:tcPr>
    <w:tblStylePr w:type="firstRow">
      <w:rPr>
        <w:b/>
        <w:bCs/>
      </w:rPr>
      <w:tblPr/>
      <w:tcPr>
        <w:shd w:val="clear" w:color="auto" w:fill="FFB3B6" w:themeFill="accent4" w:themeFillTint="66"/>
      </w:tcPr>
    </w:tblStylePr>
    <w:tblStylePr w:type="lastRow">
      <w:rPr>
        <w:b/>
        <w:bCs/>
        <w:color w:val="000000" w:themeColor="text1"/>
      </w:rPr>
      <w:tblPr/>
      <w:tcPr>
        <w:shd w:val="clear" w:color="auto" w:fill="FFB3B6" w:themeFill="accent4" w:themeFillTint="66"/>
      </w:tcPr>
    </w:tblStylePr>
    <w:tblStylePr w:type="firstCol">
      <w:rPr>
        <w:color w:val="FFFFFF" w:themeColor="background1"/>
      </w:rPr>
      <w:tblPr/>
      <w:tcPr>
        <w:shd w:val="clear" w:color="auto" w:fill="F0000B" w:themeFill="accent4" w:themeFillShade="BF"/>
      </w:tcPr>
    </w:tblStylePr>
    <w:tblStylePr w:type="lastCol">
      <w:rPr>
        <w:color w:val="FFFFFF" w:themeColor="background1"/>
      </w:rPr>
      <w:tblPr/>
      <w:tcPr>
        <w:shd w:val="clear" w:color="auto" w:fill="F0000B" w:themeFill="accent4" w:themeFillShade="BF"/>
      </w:tcPr>
    </w:tblStylePr>
    <w:tblStylePr w:type="band1Vert">
      <w:tblPr/>
      <w:tcPr>
        <w:shd w:val="clear" w:color="auto" w:fill="FFA0A5" w:themeFill="accent4" w:themeFillTint="7F"/>
      </w:tcPr>
    </w:tblStylePr>
    <w:tblStylePr w:type="band1Horz">
      <w:tblPr/>
      <w:tcPr>
        <w:shd w:val="clear" w:color="auto" w:fill="FFA0A5" w:themeFill="accent4" w:themeFillTint="7F"/>
      </w:tcPr>
    </w:tblStylePr>
  </w:style>
  <w:style w:type="table" w:styleId="ColorfulGrid-Accent3">
    <w:name w:val="Colorful Grid Accent 3"/>
    <w:basedOn w:val="TableNormal"/>
    <w:uiPriority w:val="73"/>
    <w:semiHidden/>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CB9B3" w:themeFill="accent3" w:themeFillTint="33"/>
    </w:tcPr>
    <w:tblStylePr w:type="firstRow">
      <w:rPr>
        <w:b/>
        <w:bCs/>
      </w:rPr>
      <w:tblPr/>
      <w:tcPr>
        <w:shd w:val="clear" w:color="auto" w:fill="F97467" w:themeFill="accent3" w:themeFillTint="66"/>
      </w:tcPr>
    </w:tblStylePr>
    <w:tblStylePr w:type="lastRow">
      <w:rPr>
        <w:b/>
        <w:bCs/>
        <w:color w:val="000000" w:themeColor="text1"/>
      </w:rPr>
      <w:tblPr/>
      <w:tcPr>
        <w:shd w:val="clear" w:color="auto" w:fill="F97467" w:themeFill="accent3" w:themeFillTint="66"/>
      </w:tcPr>
    </w:tblStylePr>
    <w:tblStylePr w:type="firstCol">
      <w:rPr>
        <w:color w:val="FFFFFF" w:themeColor="background1"/>
      </w:rPr>
      <w:tblPr/>
      <w:tcPr>
        <w:shd w:val="clear" w:color="auto" w:fill="560A03" w:themeFill="accent3" w:themeFillShade="BF"/>
      </w:tcPr>
    </w:tblStylePr>
    <w:tblStylePr w:type="lastCol">
      <w:rPr>
        <w:color w:val="FFFFFF" w:themeColor="background1"/>
      </w:rPr>
      <w:tblPr/>
      <w:tcPr>
        <w:shd w:val="clear" w:color="auto" w:fill="560A03" w:themeFill="accent3" w:themeFillShade="BF"/>
      </w:tcPr>
    </w:tblStylePr>
    <w:tblStylePr w:type="band1Vert">
      <w:tblPr/>
      <w:tcPr>
        <w:shd w:val="clear" w:color="auto" w:fill="F85242" w:themeFill="accent3" w:themeFillTint="7F"/>
      </w:tcPr>
    </w:tblStylePr>
    <w:tblStylePr w:type="band1Horz">
      <w:tblPr/>
      <w:tcPr>
        <w:shd w:val="clear" w:color="auto" w:fill="F85242" w:themeFill="accent3" w:themeFillTint="7F"/>
      </w:tcPr>
    </w:tblStylePr>
  </w:style>
  <w:style w:type="table" w:styleId="ColorfulGrid-Accent2">
    <w:name w:val="Colorful Grid Accent 2"/>
    <w:basedOn w:val="TableNormal"/>
    <w:uiPriority w:val="73"/>
    <w:semiHidden/>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8D1CB" w:themeFill="accent2" w:themeFillTint="33"/>
    </w:tcPr>
    <w:tblStylePr w:type="firstRow">
      <w:rPr>
        <w:b/>
        <w:bCs/>
      </w:rPr>
      <w:tblPr/>
      <w:tcPr>
        <w:shd w:val="clear" w:color="auto" w:fill="F0A397" w:themeFill="accent2" w:themeFillTint="66"/>
      </w:tcPr>
    </w:tblStylePr>
    <w:tblStylePr w:type="lastRow">
      <w:rPr>
        <w:b/>
        <w:bCs/>
        <w:color w:val="000000" w:themeColor="text1"/>
      </w:rPr>
      <w:tblPr/>
      <w:tcPr>
        <w:shd w:val="clear" w:color="auto" w:fill="F0A397" w:themeFill="accent2" w:themeFillTint="66"/>
      </w:tcPr>
    </w:tblStylePr>
    <w:tblStylePr w:type="firstCol">
      <w:rPr>
        <w:color w:val="FFFFFF" w:themeColor="background1"/>
      </w:rPr>
      <w:tblPr/>
      <w:tcPr>
        <w:shd w:val="clear" w:color="auto" w:fill="8E2413" w:themeFill="accent2" w:themeFillShade="BF"/>
      </w:tcPr>
    </w:tblStylePr>
    <w:tblStylePr w:type="lastCol">
      <w:rPr>
        <w:color w:val="FFFFFF" w:themeColor="background1"/>
      </w:rPr>
      <w:tblPr/>
      <w:tcPr>
        <w:shd w:val="clear" w:color="auto" w:fill="8E2413" w:themeFill="accent2" w:themeFillShade="BF"/>
      </w:tcPr>
    </w:tblStylePr>
    <w:tblStylePr w:type="band1Vert">
      <w:tblPr/>
      <w:tcPr>
        <w:shd w:val="clear" w:color="auto" w:fill="ED8D7E" w:themeFill="accent2" w:themeFillTint="7F"/>
      </w:tcPr>
    </w:tblStylePr>
    <w:tblStylePr w:type="band1Horz">
      <w:tblPr/>
      <w:tcPr>
        <w:shd w:val="clear" w:color="auto" w:fill="ED8D7E" w:themeFill="accent2" w:themeFillTint="7F"/>
      </w:tcPr>
    </w:tblStylePr>
  </w:style>
  <w:style w:type="table" w:styleId="ColorfulGrid-Accent1">
    <w:name w:val="Colorful Grid Accent 1"/>
    <w:basedOn w:val="TableNormal"/>
    <w:uiPriority w:val="73"/>
    <w:semiHidden/>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FC6C9" w:themeFill="accent1" w:themeFillTint="33"/>
    </w:tcPr>
    <w:tblStylePr w:type="firstRow">
      <w:rPr>
        <w:b/>
        <w:bCs/>
      </w:rPr>
      <w:tblPr/>
      <w:tcPr>
        <w:shd w:val="clear" w:color="auto" w:fill="FF8D93" w:themeFill="accent1" w:themeFillTint="66"/>
      </w:tcPr>
    </w:tblStylePr>
    <w:tblStylePr w:type="lastRow">
      <w:rPr>
        <w:b/>
        <w:bCs/>
        <w:color w:val="000000" w:themeColor="text1"/>
      </w:rPr>
      <w:tblPr/>
      <w:tcPr>
        <w:shd w:val="clear" w:color="auto" w:fill="FF8D93" w:themeFill="accent1" w:themeFillTint="66"/>
      </w:tcPr>
    </w:tblStylePr>
    <w:tblStylePr w:type="firstCol">
      <w:rPr>
        <w:color w:val="FFFFFF" w:themeColor="background1"/>
      </w:rPr>
      <w:tblPr/>
      <w:tcPr>
        <w:shd w:val="clear" w:color="auto" w:fill="AA0008" w:themeFill="accent1" w:themeFillShade="BF"/>
      </w:tcPr>
    </w:tblStylePr>
    <w:tblStylePr w:type="lastCol">
      <w:rPr>
        <w:color w:val="FFFFFF" w:themeColor="background1"/>
      </w:rPr>
      <w:tblPr/>
      <w:tcPr>
        <w:shd w:val="clear" w:color="auto" w:fill="AA0008" w:themeFill="accent1" w:themeFillShade="BF"/>
      </w:tcPr>
    </w:tblStylePr>
    <w:tblStylePr w:type="band1Vert">
      <w:tblPr/>
      <w:tcPr>
        <w:shd w:val="clear" w:color="auto" w:fill="FF7278" w:themeFill="accent1" w:themeFillTint="7F"/>
      </w:tcPr>
    </w:tblStylePr>
    <w:tblStylePr w:type="band1Horz">
      <w:tblPr/>
      <w:tcPr>
        <w:shd w:val="clear" w:color="auto" w:fill="FF7278" w:themeFill="accent1" w:themeFillTint="7F"/>
      </w:tcPr>
    </w:tblStylePr>
  </w:style>
  <w:style w:type="table" w:styleId="MediumList2-Accent6">
    <w:name w:val="Medium List 2 Accent 6"/>
    <w:basedOn w:val="TableNormal"/>
    <w:uiPriority w:val="66"/>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A0004" w:themeColor="accent6"/>
        <w:left w:val="single" w:sz="8" w:space="0" w:color="4A0004" w:themeColor="accent6"/>
        <w:bottom w:val="single" w:sz="8" w:space="0" w:color="4A0004" w:themeColor="accent6"/>
        <w:right w:val="single" w:sz="8" w:space="0" w:color="4A0004" w:themeColor="accent6"/>
      </w:tblBorders>
    </w:tblPr>
    <w:tblStylePr w:type="firstRow">
      <w:rPr>
        <w:sz w:val="24"/>
        <w:szCs w:val="24"/>
      </w:rPr>
      <w:tblPr/>
      <w:tcPr>
        <w:tcBorders>
          <w:top w:val="nil"/>
          <w:left w:val="nil"/>
          <w:bottom w:val="single" w:sz="24" w:space="0" w:color="4A0004" w:themeColor="accent6"/>
          <w:right w:val="nil"/>
          <w:insideH w:val="nil"/>
          <w:insideV w:val="nil"/>
        </w:tcBorders>
        <w:shd w:val="clear" w:color="auto" w:fill="FFFFFF" w:themeFill="background1"/>
      </w:tcPr>
    </w:tblStylePr>
    <w:tblStylePr w:type="lastRow">
      <w:tblPr/>
      <w:tcPr>
        <w:tcBorders>
          <w:top w:val="single" w:sz="8" w:space="0" w:color="4A0004"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A0004" w:themeColor="accent6"/>
          <w:insideH w:val="nil"/>
          <w:insideV w:val="nil"/>
        </w:tcBorders>
        <w:shd w:val="clear" w:color="auto" w:fill="FFFFFF" w:themeFill="background1"/>
      </w:tcPr>
    </w:tblStylePr>
    <w:tblStylePr w:type="lastCol">
      <w:tblPr/>
      <w:tcPr>
        <w:tcBorders>
          <w:top w:val="nil"/>
          <w:left w:val="single" w:sz="8" w:space="0" w:color="4A0004"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9398" w:themeFill="accent6" w:themeFillTint="3F"/>
      </w:tcPr>
    </w:tblStylePr>
    <w:tblStylePr w:type="band1Horz">
      <w:tblPr/>
      <w:tcPr>
        <w:tcBorders>
          <w:top w:val="nil"/>
          <w:bottom w:val="nil"/>
          <w:insideH w:val="nil"/>
          <w:insideV w:val="nil"/>
        </w:tcBorders>
        <w:shd w:val="clear" w:color="auto" w:fill="FF939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F2011" w:themeColor="accent5"/>
        <w:left w:val="single" w:sz="8" w:space="0" w:color="8F2011" w:themeColor="accent5"/>
        <w:bottom w:val="single" w:sz="8" w:space="0" w:color="8F2011" w:themeColor="accent5"/>
        <w:right w:val="single" w:sz="8" w:space="0" w:color="8F2011" w:themeColor="accent5"/>
      </w:tblBorders>
    </w:tblPr>
    <w:tblStylePr w:type="firstRow">
      <w:rPr>
        <w:sz w:val="24"/>
        <w:szCs w:val="24"/>
      </w:rPr>
      <w:tblPr/>
      <w:tcPr>
        <w:tcBorders>
          <w:top w:val="nil"/>
          <w:left w:val="nil"/>
          <w:bottom w:val="single" w:sz="24" w:space="0" w:color="8F2011" w:themeColor="accent5"/>
          <w:right w:val="nil"/>
          <w:insideH w:val="nil"/>
          <w:insideV w:val="nil"/>
        </w:tcBorders>
        <w:shd w:val="clear" w:color="auto" w:fill="FFFFFF" w:themeFill="background1"/>
      </w:tcPr>
    </w:tblStylePr>
    <w:tblStylePr w:type="lastRow">
      <w:tblPr/>
      <w:tcPr>
        <w:tcBorders>
          <w:top w:val="single" w:sz="8" w:space="0" w:color="8F201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F2011" w:themeColor="accent5"/>
          <w:insideH w:val="nil"/>
          <w:insideV w:val="nil"/>
        </w:tcBorders>
        <w:shd w:val="clear" w:color="auto" w:fill="FFFFFF" w:themeFill="background1"/>
      </w:tcPr>
    </w:tblStylePr>
    <w:tblStylePr w:type="lastCol">
      <w:tblPr/>
      <w:tcPr>
        <w:tcBorders>
          <w:top w:val="nil"/>
          <w:left w:val="single" w:sz="8" w:space="0" w:color="8F201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5B9B1" w:themeFill="accent5" w:themeFillTint="3F"/>
      </w:tcPr>
    </w:tblStylePr>
    <w:tblStylePr w:type="band1Horz">
      <w:tblPr/>
      <w:tcPr>
        <w:tcBorders>
          <w:top w:val="nil"/>
          <w:bottom w:val="nil"/>
          <w:insideH w:val="nil"/>
          <w:insideV w:val="nil"/>
        </w:tcBorders>
        <w:shd w:val="clear" w:color="auto" w:fill="F5B9B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424B" w:themeColor="accent4"/>
        <w:left w:val="single" w:sz="8" w:space="0" w:color="FF424B" w:themeColor="accent4"/>
        <w:bottom w:val="single" w:sz="8" w:space="0" w:color="FF424B" w:themeColor="accent4"/>
        <w:right w:val="single" w:sz="8" w:space="0" w:color="FF424B" w:themeColor="accent4"/>
      </w:tblBorders>
    </w:tblPr>
    <w:tblStylePr w:type="firstRow">
      <w:rPr>
        <w:sz w:val="24"/>
        <w:szCs w:val="24"/>
      </w:rPr>
      <w:tblPr/>
      <w:tcPr>
        <w:tcBorders>
          <w:top w:val="nil"/>
          <w:left w:val="nil"/>
          <w:bottom w:val="single" w:sz="24" w:space="0" w:color="FF424B" w:themeColor="accent4"/>
          <w:right w:val="nil"/>
          <w:insideH w:val="nil"/>
          <w:insideV w:val="nil"/>
        </w:tcBorders>
        <w:shd w:val="clear" w:color="auto" w:fill="FFFFFF" w:themeFill="background1"/>
      </w:tcPr>
    </w:tblStylePr>
    <w:tblStylePr w:type="lastRow">
      <w:tblPr/>
      <w:tcPr>
        <w:tcBorders>
          <w:top w:val="single" w:sz="8" w:space="0" w:color="FF424B"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424B" w:themeColor="accent4"/>
          <w:insideH w:val="nil"/>
          <w:insideV w:val="nil"/>
        </w:tcBorders>
        <w:shd w:val="clear" w:color="auto" w:fill="FFFFFF" w:themeFill="background1"/>
      </w:tcPr>
    </w:tblStylePr>
    <w:tblStylePr w:type="lastCol">
      <w:tblPr/>
      <w:tcPr>
        <w:tcBorders>
          <w:top w:val="nil"/>
          <w:left w:val="single" w:sz="8" w:space="0" w:color="FF424B"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0D2" w:themeFill="accent4" w:themeFillTint="3F"/>
      </w:tcPr>
    </w:tblStylePr>
    <w:tblStylePr w:type="band1Horz">
      <w:tblPr/>
      <w:tcPr>
        <w:tcBorders>
          <w:top w:val="nil"/>
          <w:bottom w:val="nil"/>
          <w:insideH w:val="nil"/>
          <w:insideV w:val="nil"/>
        </w:tcBorders>
        <w:shd w:val="clear" w:color="auto" w:fill="FFD0D2"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30E04" w:themeColor="accent3"/>
        <w:left w:val="single" w:sz="8" w:space="0" w:color="730E04" w:themeColor="accent3"/>
        <w:bottom w:val="single" w:sz="8" w:space="0" w:color="730E04" w:themeColor="accent3"/>
        <w:right w:val="single" w:sz="8" w:space="0" w:color="730E04" w:themeColor="accent3"/>
      </w:tblBorders>
    </w:tblPr>
    <w:tblStylePr w:type="firstRow">
      <w:rPr>
        <w:sz w:val="24"/>
        <w:szCs w:val="24"/>
      </w:rPr>
      <w:tblPr/>
      <w:tcPr>
        <w:tcBorders>
          <w:top w:val="nil"/>
          <w:left w:val="nil"/>
          <w:bottom w:val="single" w:sz="24" w:space="0" w:color="730E04" w:themeColor="accent3"/>
          <w:right w:val="nil"/>
          <w:insideH w:val="nil"/>
          <w:insideV w:val="nil"/>
        </w:tcBorders>
        <w:shd w:val="clear" w:color="auto" w:fill="FFFFFF" w:themeFill="background1"/>
      </w:tcPr>
    </w:tblStylePr>
    <w:tblStylePr w:type="lastRow">
      <w:tblPr/>
      <w:tcPr>
        <w:tcBorders>
          <w:top w:val="single" w:sz="8" w:space="0" w:color="730E0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30E04" w:themeColor="accent3"/>
          <w:insideH w:val="nil"/>
          <w:insideV w:val="nil"/>
        </w:tcBorders>
        <w:shd w:val="clear" w:color="auto" w:fill="FFFFFF" w:themeFill="background1"/>
      </w:tcPr>
    </w:tblStylePr>
    <w:tblStylePr w:type="lastCol">
      <w:tblPr/>
      <w:tcPr>
        <w:tcBorders>
          <w:top w:val="nil"/>
          <w:left w:val="single" w:sz="8" w:space="0" w:color="730E0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A9A1" w:themeFill="accent3" w:themeFillTint="3F"/>
      </w:tcPr>
    </w:tblStylePr>
    <w:tblStylePr w:type="band1Horz">
      <w:tblPr/>
      <w:tcPr>
        <w:tcBorders>
          <w:top w:val="nil"/>
          <w:bottom w:val="nil"/>
          <w:insideH w:val="nil"/>
          <w:insideV w:val="nil"/>
        </w:tcBorders>
        <w:shd w:val="clear" w:color="auto" w:fill="FBA9A1"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E311A" w:themeColor="accent2"/>
        <w:left w:val="single" w:sz="8" w:space="0" w:color="BE311A" w:themeColor="accent2"/>
        <w:bottom w:val="single" w:sz="8" w:space="0" w:color="BE311A" w:themeColor="accent2"/>
        <w:right w:val="single" w:sz="8" w:space="0" w:color="BE311A" w:themeColor="accent2"/>
      </w:tblBorders>
    </w:tblPr>
    <w:tblStylePr w:type="firstRow">
      <w:rPr>
        <w:sz w:val="24"/>
        <w:szCs w:val="24"/>
      </w:rPr>
      <w:tblPr/>
      <w:tcPr>
        <w:tcBorders>
          <w:top w:val="nil"/>
          <w:left w:val="nil"/>
          <w:bottom w:val="single" w:sz="24" w:space="0" w:color="BE311A" w:themeColor="accent2"/>
          <w:right w:val="nil"/>
          <w:insideH w:val="nil"/>
          <w:insideV w:val="nil"/>
        </w:tcBorders>
        <w:shd w:val="clear" w:color="auto" w:fill="FFFFFF" w:themeFill="background1"/>
      </w:tcPr>
    </w:tblStylePr>
    <w:tblStylePr w:type="lastRow">
      <w:tblPr/>
      <w:tcPr>
        <w:tcBorders>
          <w:top w:val="single" w:sz="8" w:space="0" w:color="BE311A"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E311A" w:themeColor="accent2"/>
          <w:insideH w:val="nil"/>
          <w:insideV w:val="nil"/>
        </w:tcBorders>
        <w:shd w:val="clear" w:color="auto" w:fill="FFFFFF" w:themeFill="background1"/>
      </w:tcPr>
    </w:tblStylePr>
    <w:tblStylePr w:type="lastCol">
      <w:tblPr/>
      <w:tcPr>
        <w:tcBorders>
          <w:top w:val="nil"/>
          <w:left w:val="single" w:sz="8" w:space="0" w:color="BE311A"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C6BF" w:themeFill="accent2" w:themeFillTint="3F"/>
      </w:tcPr>
    </w:tblStylePr>
    <w:tblStylePr w:type="band1Horz">
      <w:tblPr/>
      <w:tcPr>
        <w:tcBorders>
          <w:top w:val="nil"/>
          <w:bottom w:val="nil"/>
          <w:insideH w:val="nil"/>
          <w:insideV w:val="nil"/>
        </w:tcBorders>
        <w:shd w:val="clear" w:color="auto" w:fill="F6C6B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3000B" w:themeColor="accent1"/>
        <w:left w:val="single" w:sz="8" w:space="0" w:color="E3000B" w:themeColor="accent1"/>
        <w:bottom w:val="single" w:sz="8" w:space="0" w:color="E3000B" w:themeColor="accent1"/>
        <w:right w:val="single" w:sz="8" w:space="0" w:color="E3000B" w:themeColor="accent1"/>
      </w:tblBorders>
    </w:tblPr>
    <w:tblStylePr w:type="firstRow">
      <w:rPr>
        <w:sz w:val="24"/>
        <w:szCs w:val="24"/>
      </w:rPr>
      <w:tblPr/>
      <w:tcPr>
        <w:tcBorders>
          <w:top w:val="nil"/>
          <w:left w:val="nil"/>
          <w:bottom w:val="single" w:sz="24" w:space="0" w:color="E3000B" w:themeColor="accent1"/>
          <w:right w:val="nil"/>
          <w:insideH w:val="nil"/>
          <w:insideV w:val="nil"/>
        </w:tcBorders>
        <w:shd w:val="clear" w:color="auto" w:fill="FFFFFF" w:themeFill="background1"/>
      </w:tcPr>
    </w:tblStylePr>
    <w:tblStylePr w:type="lastRow">
      <w:tblPr/>
      <w:tcPr>
        <w:tcBorders>
          <w:top w:val="single" w:sz="8" w:space="0" w:color="E3000B"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3000B" w:themeColor="accent1"/>
          <w:insideH w:val="nil"/>
          <w:insideV w:val="nil"/>
        </w:tcBorders>
        <w:shd w:val="clear" w:color="auto" w:fill="FFFFFF" w:themeFill="background1"/>
      </w:tcPr>
    </w:tblStylePr>
    <w:tblStylePr w:type="lastCol">
      <w:tblPr/>
      <w:tcPr>
        <w:tcBorders>
          <w:top w:val="nil"/>
          <w:left w:val="single" w:sz="8" w:space="0" w:color="E3000B"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9BC" w:themeFill="accent1" w:themeFillTint="3F"/>
      </w:tcPr>
    </w:tblStylePr>
    <w:tblStylePr w:type="band1Horz">
      <w:tblPr/>
      <w:tcPr>
        <w:tcBorders>
          <w:top w:val="nil"/>
          <w:bottom w:val="nil"/>
          <w:insideH w:val="nil"/>
          <w:insideV w:val="nil"/>
        </w:tcBorders>
        <w:shd w:val="clear" w:color="auto" w:fill="FFB9BC"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semiHidden/>
    <w:rsid w:val="00E07762"/>
    <w:pPr>
      <w:spacing w:line="240" w:lineRule="auto"/>
    </w:pPr>
    <w:rPr>
      <w:color w:val="000000" w:themeColor="text1"/>
    </w:rPr>
    <w:tblPr>
      <w:tblStyleRowBandSize w:val="1"/>
      <w:tblStyleColBandSize w:val="1"/>
      <w:tblBorders>
        <w:top w:val="single" w:sz="8" w:space="0" w:color="4A0004" w:themeColor="accent6"/>
        <w:bottom w:val="single" w:sz="8" w:space="0" w:color="4A0004" w:themeColor="accent6"/>
      </w:tblBorders>
    </w:tblPr>
    <w:tblStylePr w:type="firstRow">
      <w:rPr>
        <w:rFonts w:asciiTheme="majorHAnsi" w:eastAsiaTheme="majorEastAsia" w:hAnsiTheme="majorHAnsi" w:cstheme="majorBidi"/>
      </w:rPr>
      <w:tblPr/>
      <w:tcPr>
        <w:tcBorders>
          <w:top w:val="nil"/>
          <w:bottom w:val="single" w:sz="8" w:space="0" w:color="4A0004" w:themeColor="accent6"/>
        </w:tcBorders>
      </w:tcPr>
    </w:tblStylePr>
    <w:tblStylePr w:type="lastRow">
      <w:rPr>
        <w:b/>
        <w:bCs/>
        <w:color w:val="000000" w:themeColor="text2"/>
      </w:rPr>
      <w:tblPr/>
      <w:tcPr>
        <w:tcBorders>
          <w:top w:val="single" w:sz="8" w:space="0" w:color="4A0004" w:themeColor="accent6"/>
          <w:bottom w:val="single" w:sz="8" w:space="0" w:color="4A0004" w:themeColor="accent6"/>
        </w:tcBorders>
      </w:tcPr>
    </w:tblStylePr>
    <w:tblStylePr w:type="firstCol">
      <w:rPr>
        <w:b/>
        <w:bCs/>
      </w:rPr>
    </w:tblStylePr>
    <w:tblStylePr w:type="lastCol">
      <w:rPr>
        <w:b/>
        <w:bCs/>
      </w:rPr>
      <w:tblPr/>
      <w:tcPr>
        <w:tcBorders>
          <w:top w:val="single" w:sz="8" w:space="0" w:color="4A0004" w:themeColor="accent6"/>
          <w:bottom w:val="single" w:sz="8" w:space="0" w:color="4A0004" w:themeColor="accent6"/>
        </w:tcBorders>
      </w:tcPr>
    </w:tblStylePr>
    <w:tblStylePr w:type="band1Vert">
      <w:tblPr/>
      <w:tcPr>
        <w:shd w:val="clear" w:color="auto" w:fill="FF9398" w:themeFill="accent6" w:themeFillTint="3F"/>
      </w:tcPr>
    </w:tblStylePr>
    <w:tblStylePr w:type="band1Horz">
      <w:tblPr/>
      <w:tcPr>
        <w:shd w:val="clear" w:color="auto" w:fill="FF9398" w:themeFill="accent6" w:themeFillTint="3F"/>
      </w:tcPr>
    </w:tblStylePr>
  </w:style>
  <w:style w:type="table" w:styleId="MediumList1-Accent5">
    <w:name w:val="Medium List 1 Accent 5"/>
    <w:basedOn w:val="TableNormal"/>
    <w:uiPriority w:val="65"/>
    <w:semiHidden/>
    <w:rsid w:val="00E07762"/>
    <w:pPr>
      <w:spacing w:line="240" w:lineRule="auto"/>
    </w:pPr>
    <w:rPr>
      <w:color w:val="000000" w:themeColor="text1"/>
    </w:rPr>
    <w:tblPr>
      <w:tblStyleRowBandSize w:val="1"/>
      <w:tblStyleColBandSize w:val="1"/>
      <w:tblBorders>
        <w:top w:val="single" w:sz="8" w:space="0" w:color="8F2011" w:themeColor="accent5"/>
        <w:bottom w:val="single" w:sz="8" w:space="0" w:color="8F2011" w:themeColor="accent5"/>
      </w:tblBorders>
    </w:tblPr>
    <w:tblStylePr w:type="firstRow">
      <w:rPr>
        <w:rFonts w:asciiTheme="majorHAnsi" w:eastAsiaTheme="majorEastAsia" w:hAnsiTheme="majorHAnsi" w:cstheme="majorBidi"/>
      </w:rPr>
      <w:tblPr/>
      <w:tcPr>
        <w:tcBorders>
          <w:top w:val="nil"/>
          <w:bottom w:val="single" w:sz="8" w:space="0" w:color="8F2011" w:themeColor="accent5"/>
        </w:tcBorders>
      </w:tcPr>
    </w:tblStylePr>
    <w:tblStylePr w:type="lastRow">
      <w:rPr>
        <w:b/>
        <w:bCs/>
        <w:color w:val="000000" w:themeColor="text2"/>
      </w:rPr>
      <w:tblPr/>
      <w:tcPr>
        <w:tcBorders>
          <w:top w:val="single" w:sz="8" w:space="0" w:color="8F2011" w:themeColor="accent5"/>
          <w:bottom w:val="single" w:sz="8" w:space="0" w:color="8F2011" w:themeColor="accent5"/>
        </w:tcBorders>
      </w:tcPr>
    </w:tblStylePr>
    <w:tblStylePr w:type="firstCol">
      <w:rPr>
        <w:b/>
        <w:bCs/>
      </w:rPr>
    </w:tblStylePr>
    <w:tblStylePr w:type="lastCol">
      <w:rPr>
        <w:b/>
        <w:bCs/>
      </w:rPr>
      <w:tblPr/>
      <w:tcPr>
        <w:tcBorders>
          <w:top w:val="single" w:sz="8" w:space="0" w:color="8F2011" w:themeColor="accent5"/>
          <w:bottom w:val="single" w:sz="8" w:space="0" w:color="8F2011" w:themeColor="accent5"/>
        </w:tcBorders>
      </w:tcPr>
    </w:tblStylePr>
    <w:tblStylePr w:type="band1Vert">
      <w:tblPr/>
      <w:tcPr>
        <w:shd w:val="clear" w:color="auto" w:fill="F5B9B1" w:themeFill="accent5" w:themeFillTint="3F"/>
      </w:tcPr>
    </w:tblStylePr>
    <w:tblStylePr w:type="band1Horz">
      <w:tblPr/>
      <w:tcPr>
        <w:shd w:val="clear" w:color="auto" w:fill="F5B9B1" w:themeFill="accent5" w:themeFillTint="3F"/>
      </w:tcPr>
    </w:tblStylePr>
  </w:style>
  <w:style w:type="table" w:styleId="MediumList1-Accent4">
    <w:name w:val="Medium List 1 Accent 4"/>
    <w:basedOn w:val="TableNormal"/>
    <w:uiPriority w:val="65"/>
    <w:semiHidden/>
    <w:rsid w:val="00E07762"/>
    <w:pPr>
      <w:spacing w:line="240" w:lineRule="auto"/>
    </w:pPr>
    <w:rPr>
      <w:color w:val="000000" w:themeColor="text1"/>
    </w:rPr>
    <w:tblPr>
      <w:tblStyleRowBandSize w:val="1"/>
      <w:tblStyleColBandSize w:val="1"/>
      <w:tblBorders>
        <w:top w:val="single" w:sz="8" w:space="0" w:color="FF424B" w:themeColor="accent4"/>
        <w:bottom w:val="single" w:sz="8" w:space="0" w:color="FF424B" w:themeColor="accent4"/>
      </w:tblBorders>
    </w:tblPr>
    <w:tblStylePr w:type="firstRow">
      <w:rPr>
        <w:rFonts w:asciiTheme="majorHAnsi" w:eastAsiaTheme="majorEastAsia" w:hAnsiTheme="majorHAnsi" w:cstheme="majorBidi"/>
      </w:rPr>
      <w:tblPr/>
      <w:tcPr>
        <w:tcBorders>
          <w:top w:val="nil"/>
          <w:bottom w:val="single" w:sz="8" w:space="0" w:color="FF424B" w:themeColor="accent4"/>
        </w:tcBorders>
      </w:tcPr>
    </w:tblStylePr>
    <w:tblStylePr w:type="lastRow">
      <w:rPr>
        <w:b/>
        <w:bCs/>
        <w:color w:val="000000" w:themeColor="text2"/>
      </w:rPr>
      <w:tblPr/>
      <w:tcPr>
        <w:tcBorders>
          <w:top w:val="single" w:sz="8" w:space="0" w:color="FF424B" w:themeColor="accent4"/>
          <w:bottom w:val="single" w:sz="8" w:space="0" w:color="FF424B" w:themeColor="accent4"/>
        </w:tcBorders>
      </w:tcPr>
    </w:tblStylePr>
    <w:tblStylePr w:type="firstCol">
      <w:rPr>
        <w:b/>
        <w:bCs/>
      </w:rPr>
    </w:tblStylePr>
    <w:tblStylePr w:type="lastCol">
      <w:rPr>
        <w:b/>
        <w:bCs/>
      </w:rPr>
      <w:tblPr/>
      <w:tcPr>
        <w:tcBorders>
          <w:top w:val="single" w:sz="8" w:space="0" w:color="FF424B" w:themeColor="accent4"/>
          <w:bottom w:val="single" w:sz="8" w:space="0" w:color="FF424B" w:themeColor="accent4"/>
        </w:tcBorders>
      </w:tcPr>
    </w:tblStylePr>
    <w:tblStylePr w:type="band1Vert">
      <w:tblPr/>
      <w:tcPr>
        <w:shd w:val="clear" w:color="auto" w:fill="FFD0D2" w:themeFill="accent4" w:themeFillTint="3F"/>
      </w:tcPr>
    </w:tblStylePr>
    <w:tblStylePr w:type="band1Horz">
      <w:tblPr/>
      <w:tcPr>
        <w:shd w:val="clear" w:color="auto" w:fill="FFD0D2" w:themeFill="accent4" w:themeFillTint="3F"/>
      </w:tcPr>
    </w:tblStylePr>
  </w:style>
  <w:style w:type="table" w:styleId="MediumList1-Accent3">
    <w:name w:val="Medium List 1 Accent 3"/>
    <w:basedOn w:val="TableNormal"/>
    <w:uiPriority w:val="65"/>
    <w:semiHidden/>
    <w:rsid w:val="00E07762"/>
    <w:pPr>
      <w:spacing w:line="240" w:lineRule="auto"/>
    </w:pPr>
    <w:rPr>
      <w:color w:val="000000" w:themeColor="text1"/>
    </w:rPr>
    <w:tblPr>
      <w:tblStyleRowBandSize w:val="1"/>
      <w:tblStyleColBandSize w:val="1"/>
      <w:tblBorders>
        <w:top w:val="single" w:sz="8" w:space="0" w:color="730E04" w:themeColor="accent3"/>
        <w:bottom w:val="single" w:sz="8" w:space="0" w:color="730E04" w:themeColor="accent3"/>
      </w:tblBorders>
    </w:tblPr>
    <w:tblStylePr w:type="firstRow">
      <w:rPr>
        <w:rFonts w:asciiTheme="majorHAnsi" w:eastAsiaTheme="majorEastAsia" w:hAnsiTheme="majorHAnsi" w:cstheme="majorBidi"/>
      </w:rPr>
      <w:tblPr/>
      <w:tcPr>
        <w:tcBorders>
          <w:top w:val="nil"/>
          <w:bottom w:val="single" w:sz="8" w:space="0" w:color="730E04" w:themeColor="accent3"/>
        </w:tcBorders>
      </w:tcPr>
    </w:tblStylePr>
    <w:tblStylePr w:type="lastRow">
      <w:rPr>
        <w:b/>
        <w:bCs/>
        <w:color w:val="000000" w:themeColor="text2"/>
      </w:rPr>
      <w:tblPr/>
      <w:tcPr>
        <w:tcBorders>
          <w:top w:val="single" w:sz="8" w:space="0" w:color="730E04" w:themeColor="accent3"/>
          <w:bottom w:val="single" w:sz="8" w:space="0" w:color="730E04" w:themeColor="accent3"/>
        </w:tcBorders>
      </w:tcPr>
    </w:tblStylePr>
    <w:tblStylePr w:type="firstCol">
      <w:rPr>
        <w:b/>
        <w:bCs/>
      </w:rPr>
    </w:tblStylePr>
    <w:tblStylePr w:type="lastCol">
      <w:rPr>
        <w:b/>
        <w:bCs/>
      </w:rPr>
      <w:tblPr/>
      <w:tcPr>
        <w:tcBorders>
          <w:top w:val="single" w:sz="8" w:space="0" w:color="730E04" w:themeColor="accent3"/>
          <w:bottom w:val="single" w:sz="8" w:space="0" w:color="730E04" w:themeColor="accent3"/>
        </w:tcBorders>
      </w:tcPr>
    </w:tblStylePr>
    <w:tblStylePr w:type="band1Vert">
      <w:tblPr/>
      <w:tcPr>
        <w:shd w:val="clear" w:color="auto" w:fill="FBA9A1" w:themeFill="accent3" w:themeFillTint="3F"/>
      </w:tcPr>
    </w:tblStylePr>
    <w:tblStylePr w:type="band1Horz">
      <w:tblPr/>
      <w:tcPr>
        <w:shd w:val="clear" w:color="auto" w:fill="FBA9A1" w:themeFill="accent3" w:themeFillTint="3F"/>
      </w:tcPr>
    </w:tblStylePr>
  </w:style>
  <w:style w:type="table" w:styleId="MediumList1-Accent2">
    <w:name w:val="Medium List 1 Accent 2"/>
    <w:basedOn w:val="TableNormal"/>
    <w:uiPriority w:val="65"/>
    <w:semiHidden/>
    <w:rsid w:val="00E07762"/>
    <w:pPr>
      <w:spacing w:line="240" w:lineRule="auto"/>
    </w:pPr>
    <w:rPr>
      <w:color w:val="000000" w:themeColor="text1"/>
    </w:rPr>
    <w:tblPr>
      <w:tblStyleRowBandSize w:val="1"/>
      <w:tblStyleColBandSize w:val="1"/>
      <w:tblBorders>
        <w:top w:val="single" w:sz="8" w:space="0" w:color="BE311A" w:themeColor="accent2"/>
        <w:bottom w:val="single" w:sz="8" w:space="0" w:color="BE311A" w:themeColor="accent2"/>
      </w:tblBorders>
    </w:tblPr>
    <w:tblStylePr w:type="firstRow">
      <w:rPr>
        <w:rFonts w:asciiTheme="majorHAnsi" w:eastAsiaTheme="majorEastAsia" w:hAnsiTheme="majorHAnsi" w:cstheme="majorBidi"/>
      </w:rPr>
      <w:tblPr/>
      <w:tcPr>
        <w:tcBorders>
          <w:top w:val="nil"/>
          <w:bottom w:val="single" w:sz="8" w:space="0" w:color="BE311A" w:themeColor="accent2"/>
        </w:tcBorders>
      </w:tcPr>
    </w:tblStylePr>
    <w:tblStylePr w:type="lastRow">
      <w:rPr>
        <w:b/>
        <w:bCs/>
        <w:color w:val="000000" w:themeColor="text2"/>
      </w:rPr>
      <w:tblPr/>
      <w:tcPr>
        <w:tcBorders>
          <w:top w:val="single" w:sz="8" w:space="0" w:color="BE311A" w:themeColor="accent2"/>
          <w:bottom w:val="single" w:sz="8" w:space="0" w:color="BE311A" w:themeColor="accent2"/>
        </w:tcBorders>
      </w:tcPr>
    </w:tblStylePr>
    <w:tblStylePr w:type="firstCol">
      <w:rPr>
        <w:b/>
        <w:bCs/>
      </w:rPr>
    </w:tblStylePr>
    <w:tblStylePr w:type="lastCol">
      <w:rPr>
        <w:b/>
        <w:bCs/>
      </w:rPr>
      <w:tblPr/>
      <w:tcPr>
        <w:tcBorders>
          <w:top w:val="single" w:sz="8" w:space="0" w:color="BE311A" w:themeColor="accent2"/>
          <w:bottom w:val="single" w:sz="8" w:space="0" w:color="BE311A" w:themeColor="accent2"/>
        </w:tcBorders>
      </w:tcPr>
    </w:tblStylePr>
    <w:tblStylePr w:type="band1Vert">
      <w:tblPr/>
      <w:tcPr>
        <w:shd w:val="clear" w:color="auto" w:fill="F6C6BF" w:themeFill="accent2" w:themeFillTint="3F"/>
      </w:tcPr>
    </w:tblStylePr>
    <w:tblStylePr w:type="band1Horz">
      <w:tblPr/>
      <w:tcPr>
        <w:shd w:val="clear" w:color="auto" w:fill="F6C6BF" w:themeFill="accent2" w:themeFillTint="3F"/>
      </w:tcPr>
    </w:tblStylePr>
  </w:style>
  <w:style w:type="table" w:styleId="MediumShading2-Accent6">
    <w:name w:val="Medium Shading 2 Accent 6"/>
    <w:basedOn w:val="TableNormal"/>
    <w:uiPriority w:val="64"/>
    <w:semiHidden/>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A0004"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A0004" w:themeFill="accent6"/>
      </w:tcPr>
    </w:tblStylePr>
    <w:tblStylePr w:type="lastCol">
      <w:rPr>
        <w:b/>
        <w:bCs/>
        <w:color w:val="FFFFFF" w:themeColor="background1"/>
      </w:rPr>
      <w:tblPr/>
      <w:tcPr>
        <w:tcBorders>
          <w:left w:val="nil"/>
          <w:right w:val="nil"/>
          <w:insideH w:val="nil"/>
          <w:insideV w:val="nil"/>
        </w:tcBorders>
        <w:shd w:val="clear" w:color="auto" w:fill="4A0004"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F201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F2011" w:themeFill="accent5"/>
      </w:tcPr>
    </w:tblStylePr>
    <w:tblStylePr w:type="lastCol">
      <w:rPr>
        <w:b/>
        <w:bCs/>
        <w:color w:val="FFFFFF" w:themeColor="background1"/>
      </w:rPr>
      <w:tblPr/>
      <w:tcPr>
        <w:tcBorders>
          <w:left w:val="nil"/>
          <w:right w:val="nil"/>
          <w:insideH w:val="nil"/>
          <w:insideV w:val="nil"/>
        </w:tcBorders>
        <w:shd w:val="clear" w:color="auto" w:fill="8F201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424B"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424B" w:themeFill="accent4"/>
      </w:tcPr>
    </w:tblStylePr>
    <w:tblStylePr w:type="lastCol">
      <w:rPr>
        <w:b/>
        <w:bCs/>
        <w:color w:val="FFFFFF" w:themeColor="background1"/>
      </w:rPr>
      <w:tblPr/>
      <w:tcPr>
        <w:tcBorders>
          <w:left w:val="nil"/>
          <w:right w:val="nil"/>
          <w:insideH w:val="nil"/>
          <w:insideV w:val="nil"/>
        </w:tcBorders>
        <w:shd w:val="clear" w:color="auto" w:fill="FF424B"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30E0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30E04" w:themeFill="accent3"/>
      </w:tcPr>
    </w:tblStylePr>
    <w:tblStylePr w:type="lastCol">
      <w:rPr>
        <w:b/>
        <w:bCs/>
        <w:color w:val="FFFFFF" w:themeColor="background1"/>
      </w:rPr>
      <w:tblPr/>
      <w:tcPr>
        <w:tcBorders>
          <w:left w:val="nil"/>
          <w:right w:val="nil"/>
          <w:insideH w:val="nil"/>
          <w:insideV w:val="nil"/>
        </w:tcBorders>
        <w:shd w:val="clear" w:color="auto" w:fill="730E0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E311A"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E311A" w:themeFill="accent2"/>
      </w:tcPr>
    </w:tblStylePr>
    <w:tblStylePr w:type="lastCol">
      <w:rPr>
        <w:b/>
        <w:bCs/>
        <w:color w:val="FFFFFF" w:themeColor="background1"/>
      </w:rPr>
      <w:tblPr/>
      <w:tcPr>
        <w:tcBorders>
          <w:left w:val="nil"/>
          <w:right w:val="nil"/>
          <w:insideH w:val="nil"/>
          <w:insideV w:val="nil"/>
        </w:tcBorders>
        <w:shd w:val="clear" w:color="auto" w:fill="BE311A"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Accent6">
    <w:name w:val="Medium Shading 1 Accent 6"/>
    <w:basedOn w:val="TableNormal"/>
    <w:uiPriority w:val="63"/>
    <w:semiHidden/>
    <w:rsid w:val="00E07762"/>
    <w:pPr>
      <w:spacing w:line="240" w:lineRule="auto"/>
    </w:pPr>
    <w:tblPr>
      <w:tblStyleRowBandSize w:val="1"/>
      <w:tblStyleColBandSize w:val="1"/>
      <w:tblBorders>
        <w:top w:val="single" w:sz="8" w:space="0" w:color="B70009" w:themeColor="accent6" w:themeTint="BF"/>
        <w:left w:val="single" w:sz="8" w:space="0" w:color="B70009" w:themeColor="accent6" w:themeTint="BF"/>
        <w:bottom w:val="single" w:sz="8" w:space="0" w:color="B70009" w:themeColor="accent6" w:themeTint="BF"/>
        <w:right w:val="single" w:sz="8" w:space="0" w:color="B70009" w:themeColor="accent6" w:themeTint="BF"/>
        <w:insideH w:val="single" w:sz="8" w:space="0" w:color="B70009" w:themeColor="accent6" w:themeTint="BF"/>
      </w:tblBorders>
    </w:tblPr>
    <w:tblStylePr w:type="firstRow">
      <w:pPr>
        <w:spacing w:before="0" w:after="0" w:line="240" w:lineRule="auto"/>
      </w:pPr>
      <w:rPr>
        <w:b/>
        <w:bCs/>
        <w:color w:val="FFFFFF" w:themeColor="background1"/>
      </w:rPr>
      <w:tblPr/>
      <w:tcPr>
        <w:tcBorders>
          <w:top w:val="single" w:sz="8" w:space="0" w:color="B70009" w:themeColor="accent6" w:themeTint="BF"/>
          <w:left w:val="single" w:sz="8" w:space="0" w:color="B70009" w:themeColor="accent6" w:themeTint="BF"/>
          <w:bottom w:val="single" w:sz="8" w:space="0" w:color="B70009" w:themeColor="accent6" w:themeTint="BF"/>
          <w:right w:val="single" w:sz="8" w:space="0" w:color="B70009" w:themeColor="accent6" w:themeTint="BF"/>
          <w:insideH w:val="nil"/>
          <w:insideV w:val="nil"/>
        </w:tcBorders>
        <w:shd w:val="clear" w:color="auto" w:fill="4A0004" w:themeFill="accent6"/>
      </w:tcPr>
    </w:tblStylePr>
    <w:tblStylePr w:type="lastRow">
      <w:pPr>
        <w:spacing w:before="0" w:after="0" w:line="240" w:lineRule="auto"/>
      </w:pPr>
      <w:rPr>
        <w:b/>
        <w:bCs/>
      </w:rPr>
      <w:tblPr/>
      <w:tcPr>
        <w:tcBorders>
          <w:top w:val="double" w:sz="6" w:space="0" w:color="B70009" w:themeColor="accent6" w:themeTint="BF"/>
          <w:left w:val="single" w:sz="8" w:space="0" w:color="B70009" w:themeColor="accent6" w:themeTint="BF"/>
          <w:bottom w:val="single" w:sz="8" w:space="0" w:color="B70009" w:themeColor="accent6" w:themeTint="BF"/>
          <w:right w:val="single" w:sz="8" w:space="0" w:color="B70009"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9398" w:themeFill="accent6" w:themeFillTint="3F"/>
      </w:tcPr>
    </w:tblStylePr>
    <w:tblStylePr w:type="band1Horz">
      <w:tblPr/>
      <w:tcPr>
        <w:tcBorders>
          <w:insideH w:val="nil"/>
          <w:insideV w:val="nil"/>
        </w:tcBorders>
        <w:shd w:val="clear" w:color="auto" w:fill="FF9398" w:themeFill="accent6"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E07762"/>
    <w:pPr>
      <w:spacing w:line="240" w:lineRule="auto"/>
    </w:pPr>
    <w:tblPr>
      <w:tblStyleRowBandSize w:val="1"/>
      <w:tblStyleColBandSize w:val="1"/>
      <w:tblBorders>
        <w:top w:val="single" w:sz="8" w:space="0" w:color="DD311A" w:themeColor="accent5" w:themeTint="BF"/>
        <w:left w:val="single" w:sz="8" w:space="0" w:color="DD311A" w:themeColor="accent5" w:themeTint="BF"/>
        <w:bottom w:val="single" w:sz="8" w:space="0" w:color="DD311A" w:themeColor="accent5" w:themeTint="BF"/>
        <w:right w:val="single" w:sz="8" w:space="0" w:color="DD311A" w:themeColor="accent5" w:themeTint="BF"/>
        <w:insideH w:val="single" w:sz="8" w:space="0" w:color="DD311A" w:themeColor="accent5" w:themeTint="BF"/>
      </w:tblBorders>
    </w:tblPr>
    <w:tblStylePr w:type="firstRow">
      <w:pPr>
        <w:spacing w:before="0" w:after="0" w:line="240" w:lineRule="auto"/>
      </w:pPr>
      <w:rPr>
        <w:b/>
        <w:bCs/>
        <w:color w:val="FFFFFF" w:themeColor="background1"/>
      </w:rPr>
      <w:tblPr/>
      <w:tcPr>
        <w:tcBorders>
          <w:top w:val="single" w:sz="8" w:space="0" w:color="DD311A" w:themeColor="accent5" w:themeTint="BF"/>
          <w:left w:val="single" w:sz="8" w:space="0" w:color="DD311A" w:themeColor="accent5" w:themeTint="BF"/>
          <w:bottom w:val="single" w:sz="8" w:space="0" w:color="DD311A" w:themeColor="accent5" w:themeTint="BF"/>
          <w:right w:val="single" w:sz="8" w:space="0" w:color="DD311A" w:themeColor="accent5" w:themeTint="BF"/>
          <w:insideH w:val="nil"/>
          <w:insideV w:val="nil"/>
        </w:tcBorders>
        <w:shd w:val="clear" w:color="auto" w:fill="8F2011" w:themeFill="accent5"/>
      </w:tcPr>
    </w:tblStylePr>
    <w:tblStylePr w:type="lastRow">
      <w:pPr>
        <w:spacing w:before="0" w:after="0" w:line="240" w:lineRule="auto"/>
      </w:pPr>
      <w:rPr>
        <w:b/>
        <w:bCs/>
      </w:rPr>
      <w:tblPr/>
      <w:tcPr>
        <w:tcBorders>
          <w:top w:val="double" w:sz="6" w:space="0" w:color="DD311A" w:themeColor="accent5" w:themeTint="BF"/>
          <w:left w:val="single" w:sz="8" w:space="0" w:color="DD311A" w:themeColor="accent5" w:themeTint="BF"/>
          <w:bottom w:val="single" w:sz="8" w:space="0" w:color="DD311A" w:themeColor="accent5" w:themeTint="BF"/>
          <w:right w:val="single" w:sz="8" w:space="0" w:color="DD311A" w:themeColor="accent5" w:themeTint="BF"/>
          <w:insideH w:val="nil"/>
          <w:insideV w:val="nil"/>
        </w:tcBorders>
      </w:tcPr>
    </w:tblStylePr>
    <w:tblStylePr w:type="firstCol">
      <w:rPr>
        <w:b/>
        <w:bCs/>
      </w:rPr>
    </w:tblStylePr>
    <w:tblStylePr w:type="lastCol">
      <w:rPr>
        <w:b/>
        <w:bCs/>
      </w:rPr>
    </w:tblStylePr>
    <w:tblStylePr w:type="band1Vert">
      <w:tblPr/>
      <w:tcPr>
        <w:shd w:val="clear" w:color="auto" w:fill="F5B9B1" w:themeFill="accent5" w:themeFillTint="3F"/>
      </w:tcPr>
    </w:tblStylePr>
    <w:tblStylePr w:type="band1Horz">
      <w:tblPr/>
      <w:tcPr>
        <w:tcBorders>
          <w:insideH w:val="nil"/>
          <w:insideV w:val="nil"/>
        </w:tcBorders>
        <w:shd w:val="clear" w:color="auto" w:fill="F5B9B1" w:themeFill="accent5"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E07762"/>
    <w:pPr>
      <w:spacing w:line="240" w:lineRule="auto"/>
    </w:pPr>
    <w:tblPr>
      <w:tblStyleRowBandSize w:val="1"/>
      <w:tblStyleColBandSize w:val="1"/>
      <w:tblBorders>
        <w:top w:val="single" w:sz="8" w:space="0" w:color="FF7178" w:themeColor="accent4" w:themeTint="BF"/>
        <w:left w:val="single" w:sz="8" w:space="0" w:color="FF7178" w:themeColor="accent4" w:themeTint="BF"/>
        <w:bottom w:val="single" w:sz="8" w:space="0" w:color="FF7178" w:themeColor="accent4" w:themeTint="BF"/>
        <w:right w:val="single" w:sz="8" w:space="0" w:color="FF7178" w:themeColor="accent4" w:themeTint="BF"/>
        <w:insideH w:val="single" w:sz="8" w:space="0" w:color="FF7178" w:themeColor="accent4" w:themeTint="BF"/>
      </w:tblBorders>
    </w:tblPr>
    <w:tblStylePr w:type="firstRow">
      <w:pPr>
        <w:spacing w:before="0" w:after="0" w:line="240" w:lineRule="auto"/>
      </w:pPr>
      <w:rPr>
        <w:b/>
        <w:bCs/>
        <w:color w:val="FFFFFF" w:themeColor="background1"/>
      </w:rPr>
      <w:tblPr/>
      <w:tcPr>
        <w:tcBorders>
          <w:top w:val="single" w:sz="8" w:space="0" w:color="FF7178" w:themeColor="accent4" w:themeTint="BF"/>
          <w:left w:val="single" w:sz="8" w:space="0" w:color="FF7178" w:themeColor="accent4" w:themeTint="BF"/>
          <w:bottom w:val="single" w:sz="8" w:space="0" w:color="FF7178" w:themeColor="accent4" w:themeTint="BF"/>
          <w:right w:val="single" w:sz="8" w:space="0" w:color="FF7178" w:themeColor="accent4" w:themeTint="BF"/>
          <w:insideH w:val="nil"/>
          <w:insideV w:val="nil"/>
        </w:tcBorders>
        <w:shd w:val="clear" w:color="auto" w:fill="FF424B" w:themeFill="accent4"/>
      </w:tcPr>
    </w:tblStylePr>
    <w:tblStylePr w:type="lastRow">
      <w:pPr>
        <w:spacing w:before="0" w:after="0" w:line="240" w:lineRule="auto"/>
      </w:pPr>
      <w:rPr>
        <w:b/>
        <w:bCs/>
      </w:rPr>
      <w:tblPr/>
      <w:tcPr>
        <w:tcBorders>
          <w:top w:val="double" w:sz="6" w:space="0" w:color="FF7178" w:themeColor="accent4" w:themeTint="BF"/>
          <w:left w:val="single" w:sz="8" w:space="0" w:color="FF7178" w:themeColor="accent4" w:themeTint="BF"/>
          <w:bottom w:val="single" w:sz="8" w:space="0" w:color="FF7178" w:themeColor="accent4" w:themeTint="BF"/>
          <w:right w:val="single" w:sz="8" w:space="0" w:color="FF7178"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D0D2" w:themeFill="accent4" w:themeFillTint="3F"/>
      </w:tcPr>
    </w:tblStylePr>
    <w:tblStylePr w:type="band1Horz">
      <w:tblPr/>
      <w:tcPr>
        <w:tcBorders>
          <w:insideH w:val="nil"/>
          <w:insideV w:val="nil"/>
        </w:tcBorders>
        <w:shd w:val="clear" w:color="auto" w:fill="FFD0D2" w:themeFill="accent4"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E07762"/>
    <w:pPr>
      <w:spacing w:line="240" w:lineRule="auto"/>
    </w:pPr>
    <w:tblPr>
      <w:tblStyleRowBandSize w:val="1"/>
      <w:tblStyleColBandSize w:val="1"/>
      <w:tblBorders>
        <w:top w:val="single" w:sz="8" w:space="0" w:color="D11807" w:themeColor="accent3" w:themeTint="BF"/>
        <w:left w:val="single" w:sz="8" w:space="0" w:color="D11807" w:themeColor="accent3" w:themeTint="BF"/>
        <w:bottom w:val="single" w:sz="8" w:space="0" w:color="D11807" w:themeColor="accent3" w:themeTint="BF"/>
        <w:right w:val="single" w:sz="8" w:space="0" w:color="D11807" w:themeColor="accent3" w:themeTint="BF"/>
        <w:insideH w:val="single" w:sz="8" w:space="0" w:color="D11807" w:themeColor="accent3" w:themeTint="BF"/>
      </w:tblBorders>
    </w:tblPr>
    <w:tblStylePr w:type="firstRow">
      <w:pPr>
        <w:spacing w:before="0" w:after="0" w:line="240" w:lineRule="auto"/>
      </w:pPr>
      <w:rPr>
        <w:b/>
        <w:bCs/>
        <w:color w:val="FFFFFF" w:themeColor="background1"/>
      </w:rPr>
      <w:tblPr/>
      <w:tcPr>
        <w:tcBorders>
          <w:top w:val="single" w:sz="8" w:space="0" w:color="D11807" w:themeColor="accent3" w:themeTint="BF"/>
          <w:left w:val="single" w:sz="8" w:space="0" w:color="D11807" w:themeColor="accent3" w:themeTint="BF"/>
          <w:bottom w:val="single" w:sz="8" w:space="0" w:color="D11807" w:themeColor="accent3" w:themeTint="BF"/>
          <w:right w:val="single" w:sz="8" w:space="0" w:color="D11807" w:themeColor="accent3" w:themeTint="BF"/>
          <w:insideH w:val="nil"/>
          <w:insideV w:val="nil"/>
        </w:tcBorders>
        <w:shd w:val="clear" w:color="auto" w:fill="730E04" w:themeFill="accent3"/>
      </w:tcPr>
    </w:tblStylePr>
    <w:tblStylePr w:type="lastRow">
      <w:pPr>
        <w:spacing w:before="0" w:after="0" w:line="240" w:lineRule="auto"/>
      </w:pPr>
      <w:rPr>
        <w:b/>
        <w:bCs/>
      </w:rPr>
      <w:tblPr/>
      <w:tcPr>
        <w:tcBorders>
          <w:top w:val="double" w:sz="6" w:space="0" w:color="D11807" w:themeColor="accent3" w:themeTint="BF"/>
          <w:left w:val="single" w:sz="8" w:space="0" w:color="D11807" w:themeColor="accent3" w:themeTint="BF"/>
          <w:bottom w:val="single" w:sz="8" w:space="0" w:color="D11807" w:themeColor="accent3" w:themeTint="BF"/>
          <w:right w:val="single" w:sz="8" w:space="0" w:color="D11807" w:themeColor="accent3" w:themeTint="BF"/>
          <w:insideH w:val="nil"/>
          <w:insideV w:val="nil"/>
        </w:tcBorders>
      </w:tcPr>
    </w:tblStylePr>
    <w:tblStylePr w:type="firstCol">
      <w:rPr>
        <w:b/>
        <w:bCs/>
      </w:rPr>
    </w:tblStylePr>
    <w:tblStylePr w:type="lastCol">
      <w:rPr>
        <w:b/>
        <w:bCs/>
      </w:rPr>
    </w:tblStylePr>
    <w:tblStylePr w:type="band1Vert">
      <w:tblPr/>
      <w:tcPr>
        <w:shd w:val="clear" w:color="auto" w:fill="FBA9A1" w:themeFill="accent3" w:themeFillTint="3F"/>
      </w:tcPr>
    </w:tblStylePr>
    <w:tblStylePr w:type="band1Horz">
      <w:tblPr/>
      <w:tcPr>
        <w:tcBorders>
          <w:insideH w:val="nil"/>
          <w:insideV w:val="nil"/>
        </w:tcBorders>
        <w:shd w:val="clear" w:color="auto" w:fill="FBA9A1" w:themeFill="accent3"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E07762"/>
    <w:pPr>
      <w:spacing w:line="240" w:lineRule="auto"/>
    </w:pPr>
    <w:tblPr>
      <w:tblStyleRowBandSize w:val="1"/>
      <w:tblStyleColBandSize w:val="1"/>
      <w:tblBorders>
        <w:top w:val="single" w:sz="8" w:space="0" w:color="E4543D" w:themeColor="accent2" w:themeTint="BF"/>
        <w:left w:val="single" w:sz="8" w:space="0" w:color="E4543D" w:themeColor="accent2" w:themeTint="BF"/>
        <w:bottom w:val="single" w:sz="8" w:space="0" w:color="E4543D" w:themeColor="accent2" w:themeTint="BF"/>
        <w:right w:val="single" w:sz="8" w:space="0" w:color="E4543D" w:themeColor="accent2" w:themeTint="BF"/>
        <w:insideH w:val="single" w:sz="8" w:space="0" w:color="E4543D" w:themeColor="accent2" w:themeTint="BF"/>
      </w:tblBorders>
    </w:tblPr>
    <w:tblStylePr w:type="firstRow">
      <w:pPr>
        <w:spacing w:before="0" w:after="0" w:line="240" w:lineRule="auto"/>
      </w:pPr>
      <w:rPr>
        <w:b/>
        <w:bCs/>
        <w:color w:val="FFFFFF" w:themeColor="background1"/>
      </w:rPr>
      <w:tblPr/>
      <w:tcPr>
        <w:tcBorders>
          <w:top w:val="single" w:sz="8" w:space="0" w:color="E4543D" w:themeColor="accent2" w:themeTint="BF"/>
          <w:left w:val="single" w:sz="8" w:space="0" w:color="E4543D" w:themeColor="accent2" w:themeTint="BF"/>
          <w:bottom w:val="single" w:sz="8" w:space="0" w:color="E4543D" w:themeColor="accent2" w:themeTint="BF"/>
          <w:right w:val="single" w:sz="8" w:space="0" w:color="E4543D" w:themeColor="accent2" w:themeTint="BF"/>
          <w:insideH w:val="nil"/>
          <w:insideV w:val="nil"/>
        </w:tcBorders>
        <w:shd w:val="clear" w:color="auto" w:fill="BE311A" w:themeFill="accent2"/>
      </w:tcPr>
    </w:tblStylePr>
    <w:tblStylePr w:type="lastRow">
      <w:pPr>
        <w:spacing w:before="0" w:after="0" w:line="240" w:lineRule="auto"/>
      </w:pPr>
      <w:rPr>
        <w:b/>
        <w:bCs/>
      </w:rPr>
      <w:tblPr/>
      <w:tcPr>
        <w:tcBorders>
          <w:top w:val="double" w:sz="6" w:space="0" w:color="E4543D" w:themeColor="accent2" w:themeTint="BF"/>
          <w:left w:val="single" w:sz="8" w:space="0" w:color="E4543D" w:themeColor="accent2" w:themeTint="BF"/>
          <w:bottom w:val="single" w:sz="8" w:space="0" w:color="E4543D" w:themeColor="accent2" w:themeTint="BF"/>
          <w:right w:val="single" w:sz="8" w:space="0" w:color="E4543D" w:themeColor="accent2" w:themeTint="BF"/>
          <w:insideH w:val="nil"/>
          <w:insideV w:val="nil"/>
        </w:tcBorders>
      </w:tcPr>
    </w:tblStylePr>
    <w:tblStylePr w:type="firstCol">
      <w:rPr>
        <w:b/>
        <w:bCs/>
      </w:rPr>
    </w:tblStylePr>
    <w:tblStylePr w:type="lastCol">
      <w:rPr>
        <w:b/>
        <w:bCs/>
      </w:rPr>
    </w:tblStylePr>
    <w:tblStylePr w:type="band1Vert">
      <w:tblPr/>
      <w:tcPr>
        <w:shd w:val="clear" w:color="auto" w:fill="F6C6BF" w:themeFill="accent2" w:themeFillTint="3F"/>
      </w:tcPr>
    </w:tblStylePr>
    <w:tblStylePr w:type="band1Horz">
      <w:tblPr/>
      <w:tcPr>
        <w:tcBorders>
          <w:insideH w:val="nil"/>
          <w:insideV w:val="nil"/>
        </w:tcBorders>
        <w:shd w:val="clear" w:color="auto" w:fill="F6C6BF" w:themeFill="accent2" w:themeFillTint="3F"/>
      </w:tcPr>
    </w:tblStylePr>
    <w:tblStylePr w:type="band2Horz">
      <w:tblPr/>
      <w:tcPr>
        <w:tcBorders>
          <w:insideH w:val="nil"/>
          <w:insideV w:val="nil"/>
        </w:tcBorders>
      </w:tcPr>
    </w:tblStylePr>
  </w:style>
  <w:style w:type="table" w:styleId="MediumGrid3-Accent6">
    <w:name w:val="Medium Grid 3 Accent 6"/>
    <w:basedOn w:val="TableNormal"/>
    <w:uiPriority w:val="69"/>
    <w:semiHidden/>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939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A0004"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A0004"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A0004"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A0004"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253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2530" w:themeFill="accent6" w:themeFillTint="7F"/>
      </w:tcPr>
    </w:tblStylePr>
  </w:style>
  <w:style w:type="table" w:styleId="MediumGrid3-Accent5">
    <w:name w:val="Medium Grid 3 Accent 5"/>
    <w:basedOn w:val="TableNormal"/>
    <w:uiPriority w:val="69"/>
    <w:semiHidden/>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5B9B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F201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F201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F201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F201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C7363"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C7363" w:themeFill="accent5" w:themeFillTint="7F"/>
      </w:tcPr>
    </w:tblStylePr>
  </w:style>
  <w:style w:type="table" w:styleId="MediumGrid3-Accent4">
    <w:name w:val="Medium Grid 3 Accent 4"/>
    <w:basedOn w:val="TableNormal"/>
    <w:uiPriority w:val="69"/>
    <w:semiHidden/>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0D2"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424B"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424B"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424B"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424B"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A0A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A0A5" w:themeFill="accent4" w:themeFillTint="7F"/>
      </w:tcPr>
    </w:tblStylePr>
  </w:style>
  <w:style w:type="table" w:styleId="MediumGrid3-Accent3">
    <w:name w:val="Medium Grid 3 Accent 3"/>
    <w:basedOn w:val="TableNormal"/>
    <w:uiPriority w:val="69"/>
    <w:semiHidden/>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A9A1"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30E0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30E0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30E0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30E0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8524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85242" w:themeFill="accent3" w:themeFillTint="7F"/>
      </w:tcPr>
    </w:tblStylePr>
  </w:style>
  <w:style w:type="table" w:styleId="MediumGrid3-Accent2">
    <w:name w:val="Medium Grid 3 Accent 2"/>
    <w:basedOn w:val="TableNormal"/>
    <w:uiPriority w:val="69"/>
    <w:semiHidden/>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C6B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E311A"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E311A"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E311A"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E311A"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D8D7E"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D8D7E" w:themeFill="accent2" w:themeFillTint="7F"/>
      </w:tcPr>
    </w:tblStylePr>
  </w:style>
  <w:style w:type="table" w:styleId="MediumGrid3-Accent1">
    <w:name w:val="Medium Grid 3 Accent 1"/>
    <w:basedOn w:val="TableNormal"/>
    <w:uiPriority w:val="69"/>
    <w:semiHidden/>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9BC"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3000B"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3000B"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3000B"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3000B"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278"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278" w:themeFill="accent1" w:themeFillTint="7F"/>
      </w:tcPr>
    </w:tblStylePr>
  </w:style>
  <w:style w:type="table" w:styleId="MediumGrid2-Accent6">
    <w:name w:val="Medium Grid 2 Accent 6"/>
    <w:basedOn w:val="TableNormal"/>
    <w:uiPriority w:val="68"/>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A0004" w:themeColor="accent6"/>
        <w:left w:val="single" w:sz="8" w:space="0" w:color="4A0004" w:themeColor="accent6"/>
        <w:bottom w:val="single" w:sz="8" w:space="0" w:color="4A0004" w:themeColor="accent6"/>
        <w:right w:val="single" w:sz="8" w:space="0" w:color="4A0004" w:themeColor="accent6"/>
        <w:insideH w:val="single" w:sz="8" w:space="0" w:color="4A0004" w:themeColor="accent6"/>
        <w:insideV w:val="single" w:sz="8" w:space="0" w:color="4A0004" w:themeColor="accent6"/>
      </w:tblBorders>
    </w:tblPr>
    <w:tcPr>
      <w:shd w:val="clear" w:color="auto" w:fill="FF9398" w:themeFill="accent6" w:themeFillTint="3F"/>
    </w:tcPr>
    <w:tblStylePr w:type="firstRow">
      <w:rPr>
        <w:b/>
        <w:bCs/>
        <w:color w:val="000000" w:themeColor="text1"/>
      </w:rPr>
      <w:tblPr/>
      <w:tcPr>
        <w:shd w:val="clear" w:color="auto" w:fill="FFD4D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A7AC" w:themeFill="accent6" w:themeFillTint="33"/>
      </w:tcPr>
    </w:tblStylePr>
    <w:tblStylePr w:type="band1Vert">
      <w:tblPr/>
      <w:tcPr>
        <w:shd w:val="clear" w:color="auto" w:fill="FF2530" w:themeFill="accent6" w:themeFillTint="7F"/>
      </w:tcPr>
    </w:tblStylePr>
    <w:tblStylePr w:type="band1Horz">
      <w:tblPr/>
      <w:tcPr>
        <w:tcBorders>
          <w:insideH w:val="single" w:sz="6" w:space="0" w:color="4A0004" w:themeColor="accent6"/>
          <w:insideV w:val="single" w:sz="6" w:space="0" w:color="4A0004" w:themeColor="accent6"/>
        </w:tcBorders>
        <w:shd w:val="clear" w:color="auto" w:fill="FF2530" w:themeFill="accent6"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F2011" w:themeColor="accent5"/>
        <w:left w:val="single" w:sz="8" w:space="0" w:color="8F2011" w:themeColor="accent5"/>
        <w:bottom w:val="single" w:sz="8" w:space="0" w:color="8F2011" w:themeColor="accent5"/>
        <w:right w:val="single" w:sz="8" w:space="0" w:color="8F2011" w:themeColor="accent5"/>
        <w:insideH w:val="single" w:sz="8" w:space="0" w:color="8F2011" w:themeColor="accent5"/>
        <w:insideV w:val="single" w:sz="8" w:space="0" w:color="8F2011" w:themeColor="accent5"/>
      </w:tblBorders>
    </w:tblPr>
    <w:tcPr>
      <w:shd w:val="clear" w:color="auto" w:fill="F5B9B1" w:themeFill="accent5" w:themeFillTint="3F"/>
    </w:tcPr>
    <w:tblStylePr w:type="firstRow">
      <w:rPr>
        <w:b/>
        <w:bCs/>
        <w:color w:val="000000" w:themeColor="text1"/>
      </w:rPr>
      <w:tblPr/>
      <w:tcPr>
        <w:shd w:val="clear" w:color="auto" w:fill="FBE3E0"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7C6C0" w:themeFill="accent5" w:themeFillTint="33"/>
      </w:tcPr>
    </w:tblStylePr>
    <w:tblStylePr w:type="band1Vert">
      <w:tblPr/>
      <w:tcPr>
        <w:shd w:val="clear" w:color="auto" w:fill="EC7363" w:themeFill="accent5" w:themeFillTint="7F"/>
      </w:tcPr>
    </w:tblStylePr>
    <w:tblStylePr w:type="band1Horz">
      <w:tblPr/>
      <w:tcPr>
        <w:tcBorders>
          <w:insideH w:val="single" w:sz="6" w:space="0" w:color="8F2011" w:themeColor="accent5"/>
          <w:insideV w:val="single" w:sz="6" w:space="0" w:color="8F2011" w:themeColor="accent5"/>
        </w:tcBorders>
        <w:shd w:val="clear" w:color="auto" w:fill="EC7363" w:themeFill="accent5"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424B" w:themeColor="accent4"/>
        <w:left w:val="single" w:sz="8" w:space="0" w:color="FF424B" w:themeColor="accent4"/>
        <w:bottom w:val="single" w:sz="8" w:space="0" w:color="FF424B" w:themeColor="accent4"/>
        <w:right w:val="single" w:sz="8" w:space="0" w:color="FF424B" w:themeColor="accent4"/>
        <w:insideH w:val="single" w:sz="8" w:space="0" w:color="FF424B" w:themeColor="accent4"/>
        <w:insideV w:val="single" w:sz="8" w:space="0" w:color="FF424B" w:themeColor="accent4"/>
      </w:tblBorders>
    </w:tblPr>
    <w:tcPr>
      <w:shd w:val="clear" w:color="auto" w:fill="FFD0D2" w:themeFill="accent4" w:themeFillTint="3F"/>
    </w:tcPr>
    <w:tblStylePr w:type="firstRow">
      <w:rPr>
        <w:b/>
        <w:bCs/>
        <w:color w:val="000000" w:themeColor="text1"/>
      </w:rPr>
      <w:tblPr/>
      <w:tcPr>
        <w:shd w:val="clear" w:color="auto" w:fill="FFECE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9DA" w:themeFill="accent4" w:themeFillTint="33"/>
      </w:tcPr>
    </w:tblStylePr>
    <w:tblStylePr w:type="band1Vert">
      <w:tblPr/>
      <w:tcPr>
        <w:shd w:val="clear" w:color="auto" w:fill="FFA0A5" w:themeFill="accent4" w:themeFillTint="7F"/>
      </w:tcPr>
    </w:tblStylePr>
    <w:tblStylePr w:type="band1Horz">
      <w:tblPr/>
      <w:tcPr>
        <w:tcBorders>
          <w:insideH w:val="single" w:sz="6" w:space="0" w:color="FF424B" w:themeColor="accent4"/>
          <w:insideV w:val="single" w:sz="6" w:space="0" w:color="FF424B" w:themeColor="accent4"/>
        </w:tcBorders>
        <w:shd w:val="clear" w:color="auto" w:fill="FFA0A5" w:themeFill="accent4"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30E04" w:themeColor="accent3"/>
        <w:left w:val="single" w:sz="8" w:space="0" w:color="730E04" w:themeColor="accent3"/>
        <w:bottom w:val="single" w:sz="8" w:space="0" w:color="730E04" w:themeColor="accent3"/>
        <w:right w:val="single" w:sz="8" w:space="0" w:color="730E04" w:themeColor="accent3"/>
        <w:insideH w:val="single" w:sz="8" w:space="0" w:color="730E04" w:themeColor="accent3"/>
        <w:insideV w:val="single" w:sz="8" w:space="0" w:color="730E04" w:themeColor="accent3"/>
      </w:tblBorders>
    </w:tblPr>
    <w:tcPr>
      <w:shd w:val="clear" w:color="auto" w:fill="FBA9A1" w:themeFill="accent3" w:themeFillTint="3F"/>
    </w:tcPr>
    <w:tblStylePr w:type="firstRow">
      <w:rPr>
        <w:b/>
        <w:bCs/>
        <w:color w:val="000000" w:themeColor="text1"/>
      </w:rPr>
      <w:tblPr/>
      <w:tcPr>
        <w:shd w:val="clear" w:color="auto" w:fill="FDDCD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B9B3" w:themeFill="accent3" w:themeFillTint="33"/>
      </w:tcPr>
    </w:tblStylePr>
    <w:tblStylePr w:type="band1Vert">
      <w:tblPr/>
      <w:tcPr>
        <w:shd w:val="clear" w:color="auto" w:fill="F85242" w:themeFill="accent3" w:themeFillTint="7F"/>
      </w:tcPr>
    </w:tblStylePr>
    <w:tblStylePr w:type="band1Horz">
      <w:tblPr/>
      <w:tcPr>
        <w:tcBorders>
          <w:insideH w:val="single" w:sz="6" w:space="0" w:color="730E04" w:themeColor="accent3"/>
          <w:insideV w:val="single" w:sz="6" w:space="0" w:color="730E04" w:themeColor="accent3"/>
        </w:tcBorders>
        <w:shd w:val="clear" w:color="auto" w:fill="F85242" w:themeFill="accent3"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E311A" w:themeColor="accent2"/>
        <w:left w:val="single" w:sz="8" w:space="0" w:color="BE311A" w:themeColor="accent2"/>
        <w:bottom w:val="single" w:sz="8" w:space="0" w:color="BE311A" w:themeColor="accent2"/>
        <w:right w:val="single" w:sz="8" w:space="0" w:color="BE311A" w:themeColor="accent2"/>
        <w:insideH w:val="single" w:sz="8" w:space="0" w:color="BE311A" w:themeColor="accent2"/>
        <w:insideV w:val="single" w:sz="8" w:space="0" w:color="BE311A" w:themeColor="accent2"/>
      </w:tblBorders>
    </w:tblPr>
    <w:tcPr>
      <w:shd w:val="clear" w:color="auto" w:fill="F6C6BF" w:themeFill="accent2" w:themeFillTint="3F"/>
    </w:tcPr>
    <w:tblStylePr w:type="firstRow">
      <w:rPr>
        <w:b/>
        <w:bCs/>
        <w:color w:val="000000" w:themeColor="text1"/>
      </w:rPr>
      <w:tblPr/>
      <w:tcPr>
        <w:shd w:val="clear" w:color="auto" w:fill="FBE8E5"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D1CB" w:themeFill="accent2" w:themeFillTint="33"/>
      </w:tcPr>
    </w:tblStylePr>
    <w:tblStylePr w:type="band1Vert">
      <w:tblPr/>
      <w:tcPr>
        <w:shd w:val="clear" w:color="auto" w:fill="ED8D7E" w:themeFill="accent2" w:themeFillTint="7F"/>
      </w:tcPr>
    </w:tblStylePr>
    <w:tblStylePr w:type="band1Horz">
      <w:tblPr/>
      <w:tcPr>
        <w:tcBorders>
          <w:insideH w:val="single" w:sz="6" w:space="0" w:color="BE311A" w:themeColor="accent2"/>
          <w:insideV w:val="single" w:sz="6" w:space="0" w:color="BE311A" w:themeColor="accent2"/>
        </w:tcBorders>
        <w:shd w:val="clear" w:color="auto" w:fill="ED8D7E" w:themeFill="accent2"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3000B" w:themeColor="accent1"/>
        <w:left w:val="single" w:sz="8" w:space="0" w:color="E3000B" w:themeColor="accent1"/>
        <w:bottom w:val="single" w:sz="8" w:space="0" w:color="E3000B" w:themeColor="accent1"/>
        <w:right w:val="single" w:sz="8" w:space="0" w:color="E3000B" w:themeColor="accent1"/>
        <w:insideH w:val="single" w:sz="8" w:space="0" w:color="E3000B" w:themeColor="accent1"/>
        <w:insideV w:val="single" w:sz="8" w:space="0" w:color="E3000B" w:themeColor="accent1"/>
      </w:tblBorders>
    </w:tblPr>
    <w:tcPr>
      <w:shd w:val="clear" w:color="auto" w:fill="FFB9BC" w:themeFill="accent1" w:themeFillTint="3F"/>
    </w:tcPr>
    <w:tblStylePr w:type="firstRow">
      <w:rPr>
        <w:b/>
        <w:bCs/>
        <w:color w:val="000000" w:themeColor="text1"/>
      </w:rPr>
      <w:tblPr/>
      <w:tcPr>
        <w:shd w:val="clear" w:color="auto" w:fill="FFE3E4"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C9" w:themeFill="accent1" w:themeFillTint="33"/>
      </w:tcPr>
    </w:tblStylePr>
    <w:tblStylePr w:type="band1Vert">
      <w:tblPr/>
      <w:tcPr>
        <w:shd w:val="clear" w:color="auto" w:fill="FF7278" w:themeFill="accent1" w:themeFillTint="7F"/>
      </w:tcPr>
    </w:tblStylePr>
    <w:tblStylePr w:type="band1Horz">
      <w:tblPr/>
      <w:tcPr>
        <w:tcBorders>
          <w:insideH w:val="single" w:sz="6" w:space="0" w:color="E3000B" w:themeColor="accent1"/>
          <w:insideV w:val="single" w:sz="6" w:space="0" w:color="E3000B" w:themeColor="accent1"/>
        </w:tcBorders>
        <w:shd w:val="clear" w:color="auto" w:fill="FF7278" w:themeFill="accent1" w:themeFillTint="7F"/>
      </w:tcPr>
    </w:tblStylePr>
    <w:tblStylePr w:type="nwCell">
      <w:tblPr/>
      <w:tcPr>
        <w:shd w:val="clear" w:color="auto" w:fill="FFFFFF" w:themeFill="background1"/>
      </w:tcPr>
    </w:tblStylePr>
  </w:style>
  <w:style w:type="table" w:styleId="MediumGrid1-Accent6">
    <w:name w:val="Medium Grid 1 Accent 6"/>
    <w:basedOn w:val="TableNormal"/>
    <w:uiPriority w:val="67"/>
    <w:semiHidden/>
    <w:rsid w:val="00E07762"/>
    <w:pPr>
      <w:spacing w:line="240" w:lineRule="auto"/>
    </w:pPr>
    <w:tblPr>
      <w:tblStyleRowBandSize w:val="1"/>
      <w:tblStyleColBandSize w:val="1"/>
      <w:tblBorders>
        <w:top w:val="single" w:sz="8" w:space="0" w:color="B70009" w:themeColor="accent6" w:themeTint="BF"/>
        <w:left w:val="single" w:sz="8" w:space="0" w:color="B70009" w:themeColor="accent6" w:themeTint="BF"/>
        <w:bottom w:val="single" w:sz="8" w:space="0" w:color="B70009" w:themeColor="accent6" w:themeTint="BF"/>
        <w:right w:val="single" w:sz="8" w:space="0" w:color="B70009" w:themeColor="accent6" w:themeTint="BF"/>
        <w:insideH w:val="single" w:sz="8" w:space="0" w:color="B70009" w:themeColor="accent6" w:themeTint="BF"/>
        <w:insideV w:val="single" w:sz="8" w:space="0" w:color="B70009" w:themeColor="accent6" w:themeTint="BF"/>
      </w:tblBorders>
    </w:tblPr>
    <w:tcPr>
      <w:shd w:val="clear" w:color="auto" w:fill="FF9398" w:themeFill="accent6" w:themeFillTint="3F"/>
    </w:tcPr>
    <w:tblStylePr w:type="firstRow">
      <w:rPr>
        <w:b/>
        <w:bCs/>
      </w:rPr>
    </w:tblStylePr>
    <w:tblStylePr w:type="lastRow">
      <w:rPr>
        <w:b/>
        <w:bCs/>
      </w:rPr>
      <w:tblPr/>
      <w:tcPr>
        <w:tcBorders>
          <w:top w:val="single" w:sz="18" w:space="0" w:color="B70009" w:themeColor="accent6" w:themeTint="BF"/>
        </w:tcBorders>
      </w:tcPr>
    </w:tblStylePr>
    <w:tblStylePr w:type="firstCol">
      <w:rPr>
        <w:b/>
        <w:bCs/>
      </w:rPr>
    </w:tblStylePr>
    <w:tblStylePr w:type="lastCol">
      <w:rPr>
        <w:b/>
        <w:bCs/>
      </w:rPr>
    </w:tblStylePr>
    <w:tblStylePr w:type="band1Vert">
      <w:tblPr/>
      <w:tcPr>
        <w:shd w:val="clear" w:color="auto" w:fill="FF2530" w:themeFill="accent6" w:themeFillTint="7F"/>
      </w:tcPr>
    </w:tblStylePr>
    <w:tblStylePr w:type="band1Horz">
      <w:tblPr/>
      <w:tcPr>
        <w:shd w:val="clear" w:color="auto" w:fill="FF2530" w:themeFill="accent6" w:themeFillTint="7F"/>
      </w:tcPr>
    </w:tblStylePr>
  </w:style>
  <w:style w:type="table" w:styleId="MediumGrid1-Accent5">
    <w:name w:val="Medium Grid 1 Accent 5"/>
    <w:basedOn w:val="TableNormal"/>
    <w:uiPriority w:val="67"/>
    <w:semiHidden/>
    <w:rsid w:val="00E07762"/>
    <w:pPr>
      <w:spacing w:line="240" w:lineRule="auto"/>
    </w:pPr>
    <w:tblPr>
      <w:tblStyleRowBandSize w:val="1"/>
      <w:tblStyleColBandSize w:val="1"/>
      <w:tblBorders>
        <w:top w:val="single" w:sz="8" w:space="0" w:color="DD311A" w:themeColor="accent5" w:themeTint="BF"/>
        <w:left w:val="single" w:sz="8" w:space="0" w:color="DD311A" w:themeColor="accent5" w:themeTint="BF"/>
        <w:bottom w:val="single" w:sz="8" w:space="0" w:color="DD311A" w:themeColor="accent5" w:themeTint="BF"/>
        <w:right w:val="single" w:sz="8" w:space="0" w:color="DD311A" w:themeColor="accent5" w:themeTint="BF"/>
        <w:insideH w:val="single" w:sz="8" w:space="0" w:color="DD311A" w:themeColor="accent5" w:themeTint="BF"/>
        <w:insideV w:val="single" w:sz="8" w:space="0" w:color="DD311A" w:themeColor="accent5" w:themeTint="BF"/>
      </w:tblBorders>
    </w:tblPr>
    <w:tcPr>
      <w:shd w:val="clear" w:color="auto" w:fill="F5B9B1" w:themeFill="accent5" w:themeFillTint="3F"/>
    </w:tcPr>
    <w:tblStylePr w:type="firstRow">
      <w:rPr>
        <w:b/>
        <w:bCs/>
      </w:rPr>
    </w:tblStylePr>
    <w:tblStylePr w:type="lastRow">
      <w:rPr>
        <w:b/>
        <w:bCs/>
      </w:rPr>
      <w:tblPr/>
      <w:tcPr>
        <w:tcBorders>
          <w:top w:val="single" w:sz="18" w:space="0" w:color="DD311A" w:themeColor="accent5" w:themeTint="BF"/>
        </w:tcBorders>
      </w:tcPr>
    </w:tblStylePr>
    <w:tblStylePr w:type="firstCol">
      <w:rPr>
        <w:b/>
        <w:bCs/>
      </w:rPr>
    </w:tblStylePr>
    <w:tblStylePr w:type="lastCol">
      <w:rPr>
        <w:b/>
        <w:bCs/>
      </w:rPr>
    </w:tblStylePr>
    <w:tblStylePr w:type="band1Vert">
      <w:tblPr/>
      <w:tcPr>
        <w:shd w:val="clear" w:color="auto" w:fill="EC7363" w:themeFill="accent5" w:themeFillTint="7F"/>
      </w:tcPr>
    </w:tblStylePr>
    <w:tblStylePr w:type="band1Horz">
      <w:tblPr/>
      <w:tcPr>
        <w:shd w:val="clear" w:color="auto" w:fill="EC7363" w:themeFill="accent5" w:themeFillTint="7F"/>
      </w:tcPr>
    </w:tblStylePr>
  </w:style>
  <w:style w:type="table" w:styleId="MediumGrid1-Accent4">
    <w:name w:val="Medium Grid 1 Accent 4"/>
    <w:basedOn w:val="TableNormal"/>
    <w:uiPriority w:val="67"/>
    <w:semiHidden/>
    <w:rsid w:val="00E07762"/>
    <w:pPr>
      <w:spacing w:line="240" w:lineRule="auto"/>
    </w:pPr>
    <w:tblPr>
      <w:tblStyleRowBandSize w:val="1"/>
      <w:tblStyleColBandSize w:val="1"/>
      <w:tblBorders>
        <w:top w:val="single" w:sz="8" w:space="0" w:color="FF7178" w:themeColor="accent4" w:themeTint="BF"/>
        <w:left w:val="single" w:sz="8" w:space="0" w:color="FF7178" w:themeColor="accent4" w:themeTint="BF"/>
        <w:bottom w:val="single" w:sz="8" w:space="0" w:color="FF7178" w:themeColor="accent4" w:themeTint="BF"/>
        <w:right w:val="single" w:sz="8" w:space="0" w:color="FF7178" w:themeColor="accent4" w:themeTint="BF"/>
        <w:insideH w:val="single" w:sz="8" w:space="0" w:color="FF7178" w:themeColor="accent4" w:themeTint="BF"/>
        <w:insideV w:val="single" w:sz="8" w:space="0" w:color="FF7178" w:themeColor="accent4" w:themeTint="BF"/>
      </w:tblBorders>
    </w:tblPr>
    <w:tcPr>
      <w:shd w:val="clear" w:color="auto" w:fill="FFD0D2" w:themeFill="accent4" w:themeFillTint="3F"/>
    </w:tcPr>
    <w:tblStylePr w:type="firstRow">
      <w:rPr>
        <w:b/>
        <w:bCs/>
      </w:rPr>
    </w:tblStylePr>
    <w:tblStylePr w:type="lastRow">
      <w:rPr>
        <w:b/>
        <w:bCs/>
      </w:rPr>
      <w:tblPr/>
      <w:tcPr>
        <w:tcBorders>
          <w:top w:val="single" w:sz="18" w:space="0" w:color="FF7178" w:themeColor="accent4" w:themeTint="BF"/>
        </w:tcBorders>
      </w:tcPr>
    </w:tblStylePr>
    <w:tblStylePr w:type="firstCol">
      <w:rPr>
        <w:b/>
        <w:bCs/>
      </w:rPr>
    </w:tblStylePr>
    <w:tblStylePr w:type="lastCol">
      <w:rPr>
        <w:b/>
        <w:bCs/>
      </w:rPr>
    </w:tblStylePr>
    <w:tblStylePr w:type="band1Vert">
      <w:tblPr/>
      <w:tcPr>
        <w:shd w:val="clear" w:color="auto" w:fill="FFA0A5" w:themeFill="accent4" w:themeFillTint="7F"/>
      </w:tcPr>
    </w:tblStylePr>
    <w:tblStylePr w:type="band1Horz">
      <w:tblPr/>
      <w:tcPr>
        <w:shd w:val="clear" w:color="auto" w:fill="FFA0A5" w:themeFill="accent4" w:themeFillTint="7F"/>
      </w:tcPr>
    </w:tblStylePr>
  </w:style>
  <w:style w:type="table" w:styleId="MediumGrid1-Accent3">
    <w:name w:val="Medium Grid 1 Accent 3"/>
    <w:basedOn w:val="TableNormal"/>
    <w:uiPriority w:val="67"/>
    <w:semiHidden/>
    <w:rsid w:val="00E07762"/>
    <w:pPr>
      <w:spacing w:line="240" w:lineRule="auto"/>
    </w:pPr>
    <w:tblPr>
      <w:tblStyleRowBandSize w:val="1"/>
      <w:tblStyleColBandSize w:val="1"/>
      <w:tblBorders>
        <w:top w:val="single" w:sz="8" w:space="0" w:color="D11807" w:themeColor="accent3" w:themeTint="BF"/>
        <w:left w:val="single" w:sz="8" w:space="0" w:color="D11807" w:themeColor="accent3" w:themeTint="BF"/>
        <w:bottom w:val="single" w:sz="8" w:space="0" w:color="D11807" w:themeColor="accent3" w:themeTint="BF"/>
        <w:right w:val="single" w:sz="8" w:space="0" w:color="D11807" w:themeColor="accent3" w:themeTint="BF"/>
        <w:insideH w:val="single" w:sz="8" w:space="0" w:color="D11807" w:themeColor="accent3" w:themeTint="BF"/>
        <w:insideV w:val="single" w:sz="8" w:space="0" w:color="D11807" w:themeColor="accent3" w:themeTint="BF"/>
      </w:tblBorders>
    </w:tblPr>
    <w:tcPr>
      <w:shd w:val="clear" w:color="auto" w:fill="FBA9A1" w:themeFill="accent3" w:themeFillTint="3F"/>
    </w:tcPr>
    <w:tblStylePr w:type="firstRow">
      <w:rPr>
        <w:b/>
        <w:bCs/>
      </w:rPr>
    </w:tblStylePr>
    <w:tblStylePr w:type="lastRow">
      <w:rPr>
        <w:b/>
        <w:bCs/>
      </w:rPr>
      <w:tblPr/>
      <w:tcPr>
        <w:tcBorders>
          <w:top w:val="single" w:sz="18" w:space="0" w:color="D11807" w:themeColor="accent3" w:themeTint="BF"/>
        </w:tcBorders>
      </w:tcPr>
    </w:tblStylePr>
    <w:tblStylePr w:type="firstCol">
      <w:rPr>
        <w:b/>
        <w:bCs/>
      </w:rPr>
    </w:tblStylePr>
    <w:tblStylePr w:type="lastCol">
      <w:rPr>
        <w:b/>
        <w:bCs/>
      </w:rPr>
    </w:tblStylePr>
    <w:tblStylePr w:type="band1Vert">
      <w:tblPr/>
      <w:tcPr>
        <w:shd w:val="clear" w:color="auto" w:fill="F85242" w:themeFill="accent3" w:themeFillTint="7F"/>
      </w:tcPr>
    </w:tblStylePr>
    <w:tblStylePr w:type="band1Horz">
      <w:tblPr/>
      <w:tcPr>
        <w:shd w:val="clear" w:color="auto" w:fill="F85242" w:themeFill="accent3" w:themeFillTint="7F"/>
      </w:tcPr>
    </w:tblStylePr>
  </w:style>
  <w:style w:type="table" w:styleId="MediumGrid1-Accent2">
    <w:name w:val="Medium Grid 1 Accent 2"/>
    <w:basedOn w:val="TableNormal"/>
    <w:uiPriority w:val="67"/>
    <w:semiHidden/>
    <w:rsid w:val="00E07762"/>
    <w:pPr>
      <w:spacing w:line="240" w:lineRule="auto"/>
    </w:pPr>
    <w:tblPr>
      <w:tblStyleRowBandSize w:val="1"/>
      <w:tblStyleColBandSize w:val="1"/>
      <w:tblBorders>
        <w:top w:val="single" w:sz="8" w:space="0" w:color="E4543D" w:themeColor="accent2" w:themeTint="BF"/>
        <w:left w:val="single" w:sz="8" w:space="0" w:color="E4543D" w:themeColor="accent2" w:themeTint="BF"/>
        <w:bottom w:val="single" w:sz="8" w:space="0" w:color="E4543D" w:themeColor="accent2" w:themeTint="BF"/>
        <w:right w:val="single" w:sz="8" w:space="0" w:color="E4543D" w:themeColor="accent2" w:themeTint="BF"/>
        <w:insideH w:val="single" w:sz="8" w:space="0" w:color="E4543D" w:themeColor="accent2" w:themeTint="BF"/>
        <w:insideV w:val="single" w:sz="8" w:space="0" w:color="E4543D" w:themeColor="accent2" w:themeTint="BF"/>
      </w:tblBorders>
    </w:tblPr>
    <w:tcPr>
      <w:shd w:val="clear" w:color="auto" w:fill="F6C6BF" w:themeFill="accent2" w:themeFillTint="3F"/>
    </w:tcPr>
    <w:tblStylePr w:type="firstRow">
      <w:rPr>
        <w:b/>
        <w:bCs/>
      </w:rPr>
    </w:tblStylePr>
    <w:tblStylePr w:type="lastRow">
      <w:rPr>
        <w:b/>
        <w:bCs/>
      </w:rPr>
      <w:tblPr/>
      <w:tcPr>
        <w:tcBorders>
          <w:top w:val="single" w:sz="18" w:space="0" w:color="E4543D" w:themeColor="accent2" w:themeTint="BF"/>
        </w:tcBorders>
      </w:tcPr>
    </w:tblStylePr>
    <w:tblStylePr w:type="firstCol">
      <w:rPr>
        <w:b/>
        <w:bCs/>
      </w:rPr>
    </w:tblStylePr>
    <w:tblStylePr w:type="lastCol">
      <w:rPr>
        <w:b/>
        <w:bCs/>
      </w:rPr>
    </w:tblStylePr>
    <w:tblStylePr w:type="band1Vert">
      <w:tblPr/>
      <w:tcPr>
        <w:shd w:val="clear" w:color="auto" w:fill="ED8D7E" w:themeFill="accent2" w:themeFillTint="7F"/>
      </w:tcPr>
    </w:tblStylePr>
    <w:tblStylePr w:type="band1Horz">
      <w:tblPr/>
      <w:tcPr>
        <w:shd w:val="clear" w:color="auto" w:fill="ED8D7E" w:themeFill="accent2" w:themeFillTint="7F"/>
      </w:tcPr>
    </w:tblStylePr>
  </w:style>
  <w:style w:type="table" w:styleId="MediumGrid1-Accent1">
    <w:name w:val="Medium Grid 1 Accent 1"/>
    <w:basedOn w:val="TableNormal"/>
    <w:uiPriority w:val="67"/>
    <w:semiHidden/>
    <w:rsid w:val="00E07762"/>
    <w:pPr>
      <w:spacing w:line="240" w:lineRule="auto"/>
    </w:pPr>
    <w:tblPr>
      <w:tblStyleRowBandSize w:val="1"/>
      <w:tblStyleColBandSize w:val="1"/>
      <w:tblBorders>
        <w:top w:val="single" w:sz="8" w:space="0" w:color="FF2B34" w:themeColor="accent1" w:themeTint="BF"/>
        <w:left w:val="single" w:sz="8" w:space="0" w:color="FF2B34" w:themeColor="accent1" w:themeTint="BF"/>
        <w:bottom w:val="single" w:sz="8" w:space="0" w:color="FF2B34" w:themeColor="accent1" w:themeTint="BF"/>
        <w:right w:val="single" w:sz="8" w:space="0" w:color="FF2B34" w:themeColor="accent1" w:themeTint="BF"/>
        <w:insideH w:val="single" w:sz="8" w:space="0" w:color="FF2B34" w:themeColor="accent1" w:themeTint="BF"/>
        <w:insideV w:val="single" w:sz="8" w:space="0" w:color="FF2B34" w:themeColor="accent1" w:themeTint="BF"/>
      </w:tblBorders>
    </w:tblPr>
    <w:tcPr>
      <w:shd w:val="clear" w:color="auto" w:fill="FFB9BC" w:themeFill="accent1" w:themeFillTint="3F"/>
    </w:tcPr>
    <w:tblStylePr w:type="firstRow">
      <w:rPr>
        <w:b/>
        <w:bCs/>
      </w:rPr>
    </w:tblStylePr>
    <w:tblStylePr w:type="lastRow">
      <w:rPr>
        <w:b/>
        <w:bCs/>
      </w:rPr>
      <w:tblPr/>
      <w:tcPr>
        <w:tcBorders>
          <w:top w:val="single" w:sz="18" w:space="0" w:color="FF2B34" w:themeColor="accent1" w:themeTint="BF"/>
        </w:tcBorders>
      </w:tcPr>
    </w:tblStylePr>
    <w:tblStylePr w:type="firstCol">
      <w:rPr>
        <w:b/>
        <w:bCs/>
      </w:rPr>
    </w:tblStylePr>
    <w:tblStylePr w:type="lastCol">
      <w:rPr>
        <w:b/>
        <w:bCs/>
      </w:rPr>
    </w:tblStylePr>
    <w:tblStylePr w:type="band1Vert">
      <w:tblPr/>
      <w:tcPr>
        <w:shd w:val="clear" w:color="auto" w:fill="FF7278" w:themeFill="accent1" w:themeFillTint="7F"/>
      </w:tcPr>
    </w:tblStylePr>
    <w:tblStylePr w:type="band1Horz">
      <w:tblPr/>
      <w:tcPr>
        <w:shd w:val="clear" w:color="auto" w:fill="FF7278" w:themeFill="accent1" w:themeFillTint="7F"/>
      </w:tcPr>
    </w:tblStylePr>
  </w:style>
  <w:style w:type="table" w:styleId="DarkList-Accent6">
    <w:name w:val="Dark List Accent 6"/>
    <w:basedOn w:val="TableNormal"/>
    <w:uiPriority w:val="70"/>
    <w:semiHidden/>
    <w:rsid w:val="00E07762"/>
    <w:pPr>
      <w:spacing w:line="240" w:lineRule="auto"/>
    </w:pPr>
    <w:rPr>
      <w:color w:val="FFFFFF" w:themeColor="background1"/>
    </w:rPr>
    <w:tblPr>
      <w:tblStyleRowBandSize w:val="1"/>
      <w:tblStyleColBandSize w:val="1"/>
    </w:tblPr>
    <w:tcPr>
      <w:shd w:val="clear" w:color="auto" w:fill="4A0004"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0001"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7000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70002" w:themeFill="accent6" w:themeFillShade="BF"/>
      </w:tcPr>
    </w:tblStylePr>
    <w:tblStylePr w:type="band1Vert">
      <w:tblPr/>
      <w:tcPr>
        <w:tcBorders>
          <w:top w:val="nil"/>
          <w:left w:val="nil"/>
          <w:bottom w:val="nil"/>
          <w:right w:val="nil"/>
          <w:insideH w:val="nil"/>
          <w:insideV w:val="nil"/>
        </w:tcBorders>
        <w:shd w:val="clear" w:color="auto" w:fill="370002" w:themeFill="accent6" w:themeFillShade="BF"/>
      </w:tcPr>
    </w:tblStylePr>
    <w:tblStylePr w:type="band1Horz">
      <w:tblPr/>
      <w:tcPr>
        <w:tcBorders>
          <w:top w:val="nil"/>
          <w:left w:val="nil"/>
          <w:bottom w:val="nil"/>
          <w:right w:val="nil"/>
          <w:insideH w:val="nil"/>
          <w:insideV w:val="nil"/>
        </w:tcBorders>
        <w:shd w:val="clear" w:color="auto" w:fill="370002" w:themeFill="accent6" w:themeFillShade="BF"/>
      </w:tcPr>
    </w:tblStylePr>
  </w:style>
  <w:style w:type="table" w:styleId="DarkList-Accent5">
    <w:name w:val="Dark List Accent 5"/>
    <w:basedOn w:val="TableNormal"/>
    <w:uiPriority w:val="70"/>
    <w:semiHidden/>
    <w:rsid w:val="00E07762"/>
    <w:pPr>
      <w:spacing w:line="240" w:lineRule="auto"/>
    </w:pPr>
    <w:rPr>
      <w:color w:val="FFFFFF" w:themeColor="background1"/>
    </w:rPr>
    <w:tblPr>
      <w:tblStyleRowBandSize w:val="1"/>
      <w:tblStyleColBandSize w:val="1"/>
    </w:tblPr>
    <w:tcPr>
      <w:shd w:val="clear" w:color="auto" w:fill="8F201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70F0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6A170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6A170C" w:themeFill="accent5" w:themeFillShade="BF"/>
      </w:tcPr>
    </w:tblStylePr>
    <w:tblStylePr w:type="band1Vert">
      <w:tblPr/>
      <w:tcPr>
        <w:tcBorders>
          <w:top w:val="nil"/>
          <w:left w:val="nil"/>
          <w:bottom w:val="nil"/>
          <w:right w:val="nil"/>
          <w:insideH w:val="nil"/>
          <w:insideV w:val="nil"/>
        </w:tcBorders>
        <w:shd w:val="clear" w:color="auto" w:fill="6A170C" w:themeFill="accent5" w:themeFillShade="BF"/>
      </w:tcPr>
    </w:tblStylePr>
    <w:tblStylePr w:type="band1Horz">
      <w:tblPr/>
      <w:tcPr>
        <w:tcBorders>
          <w:top w:val="nil"/>
          <w:left w:val="nil"/>
          <w:bottom w:val="nil"/>
          <w:right w:val="nil"/>
          <w:insideH w:val="nil"/>
          <w:insideV w:val="nil"/>
        </w:tcBorders>
        <w:shd w:val="clear" w:color="auto" w:fill="6A170C" w:themeFill="accent5" w:themeFillShade="BF"/>
      </w:tcPr>
    </w:tblStylePr>
  </w:style>
  <w:style w:type="table" w:styleId="DarkList-Accent4">
    <w:name w:val="Dark List Accent 4"/>
    <w:basedOn w:val="TableNormal"/>
    <w:uiPriority w:val="70"/>
    <w:semiHidden/>
    <w:rsid w:val="00E07762"/>
    <w:pPr>
      <w:spacing w:line="240" w:lineRule="auto"/>
    </w:pPr>
    <w:rPr>
      <w:color w:val="FFFFFF" w:themeColor="background1"/>
    </w:rPr>
    <w:tblPr>
      <w:tblStyleRowBandSize w:val="1"/>
      <w:tblStyleColBandSize w:val="1"/>
    </w:tblPr>
    <w:tcPr>
      <w:shd w:val="clear" w:color="auto" w:fill="FF424B"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F0007"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F0000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F0000B" w:themeFill="accent4" w:themeFillShade="BF"/>
      </w:tcPr>
    </w:tblStylePr>
    <w:tblStylePr w:type="band1Vert">
      <w:tblPr/>
      <w:tcPr>
        <w:tcBorders>
          <w:top w:val="nil"/>
          <w:left w:val="nil"/>
          <w:bottom w:val="nil"/>
          <w:right w:val="nil"/>
          <w:insideH w:val="nil"/>
          <w:insideV w:val="nil"/>
        </w:tcBorders>
        <w:shd w:val="clear" w:color="auto" w:fill="F0000B" w:themeFill="accent4" w:themeFillShade="BF"/>
      </w:tcPr>
    </w:tblStylePr>
    <w:tblStylePr w:type="band1Horz">
      <w:tblPr/>
      <w:tcPr>
        <w:tcBorders>
          <w:top w:val="nil"/>
          <w:left w:val="nil"/>
          <w:bottom w:val="nil"/>
          <w:right w:val="nil"/>
          <w:insideH w:val="nil"/>
          <w:insideV w:val="nil"/>
        </w:tcBorders>
        <w:shd w:val="clear" w:color="auto" w:fill="F0000B" w:themeFill="accent4" w:themeFillShade="BF"/>
      </w:tcPr>
    </w:tblStylePr>
  </w:style>
  <w:style w:type="table" w:styleId="DarkList-Accent3">
    <w:name w:val="Dark List Accent 3"/>
    <w:basedOn w:val="TableNormal"/>
    <w:uiPriority w:val="70"/>
    <w:semiHidden/>
    <w:rsid w:val="00E07762"/>
    <w:pPr>
      <w:spacing w:line="240" w:lineRule="auto"/>
    </w:pPr>
    <w:rPr>
      <w:color w:val="FFFFFF" w:themeColor="background1"/>
    </w:rPr>
    <w:tblPr>
      <w:tblStyleRowBandSize w:val="1"/>
      <w:tblStyleColBandSize w:val="1"/>
    </w:tblPr>
    <w:tcPr>
      <w:shd w:val="clear" w:color="auto" w:fill="730E0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9060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560A03"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560A03" w:themeFill="accent3" w:themeFillShade="BF"/>
      </w:tcPr>
    </w:tblStylePr>
    <w:tblStylePr w:type="band1Vert">
      <w:tblPr/>
      <w:tcPr>
        <w:tcBorders>
          <w:top w:val="nil"/>
          <w:left w:val="nil"/>
          <w:bottom w:val="nil"/>
          <w:right w:val="nil"/>
          <w:insideH w:val="nil"/>
          <w:insideV w:val="nil"/>
        </w:tcBorders>
        <w:shd w:val="clear" w:color="auto" w:fill="560A03" w:themeFill="accent3" w:themeFillShade="BF"/>
      </w:tcPr>
    </w:tblStylePr>
    <w:tblStylePr w:type="band1Horz">
      <w:tblPr/>
      <w:tcPr>
        <w:tcBorders>
          <w:top w:val="nil"/>
          <w:left w:val="nil"/>
          <w:bottom w:val="nil"/>
          <w:right w:val="nil"/>
          <w:insideH w:val="nil"/>
          <w:insideV w:val="nil"/>
        </w:tcBorders>
        <w:shd w:val="clear" w:color="auto" w:fill="560A03" w:themeFill="accent3" w:themeFillShade="BF"/>
      </w:tcPr>
    </w:tblStylePr>
  </w:style>
  <w:style w:type="table" w:styleId="DarkList-Accent2">
    <w:name w:val="Dark List Accent 2"/>
    <w:basedOn w:val="TableNormal"/>
    <w:uiPriority w:val="70"/>
    <w:semiHidden/>
    <w:rsid w:val="00E07762"/>
    <w:pPr>
      <w:spacing w:line="240" w:lineRule="auto"/>
    </w:pPr>
    <w:rPr>
      <w:color w:val="FFFFFF" w:themeColor="background1"/>
    </w:rPr>
    <w:tblPr>
      <w:tblStyleRowBandSize w:val="1"/>
      <w:tblStyleColBandSize w:val="1"/>
    </w:tblPr>
    <w:tcPr>
      <w:shd w:val="clear" w:color="auto" w:fill="BE311A"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E18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E2413"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E2413" w:themeFill="accent2" w:themeFillShade="BF"/>
      </w:tcPr>
    </w:tblStylePr>
    <w:tblStylePr w:type="band1Vert">
      <w:tblPr/>
      <w:tcPr>
        <w:tcBorders>
          <w:top w:val="nil"/>
          <w:left w:val="nil"/>
          <w:bottom w:val="nil"/>
          <w:right w:val="nil"/>
          <w:insideH w:val="nil"/>
          <w:insideV w:val="nil"/>
        </w:tcBorders>
        <w:shd w:val="clear" w:color="auto" w:fill="8E2413" w:themeFill="accent2" w:themeFillShade="BF"/>
      </w:tcPr>
    </w:tblStylePr>
    <w:tblStylePr w:type="band1Horz">
      <w:tblPr/>
      <w:tcPr>
        <w:tcBorders>
          <w:top w:val="nil"/>
          <w:left w:val="nil"/>
          <w:bottom w:val="nil"/>
          <w:right w:val="nil"/>
          <w:insideH w:val="nil"/>
          <w:insideV w:val="nil"/>
        </w:tcBorders>
        <w:shd w:val="clear" w:color="auto" w:fill="8E2413" w:themeFill="accent2" w:themeFillShade="BF"/>
      </w:tcPr>
    </w:tblStylePr>
  </w:style>
  <w:style w:type="table" w:styleId="DarkList-Accent1">
    <w:name w:val="Dark List Accent 1"/>
    <w:basedOn w:val="TableNormal"/>
    <w:uiPriority w:val="70"/>
    <w:semiHidden/>
    <w:rsid w:val="00E07762"/>
    <w:pPr>
      <w:spacing w:line="240" w:lineRule="auto"/>
    </w:pPr>
    <w:rPr>
      <w:color w:val="FFFFFF" w:themeColor="background1"/>
    </w:rPr>
    <w:tblPr>
      <w:tblStyleRowBandSize w:val="1"/>
      <w:tblStyleColBandSize w:val="1"/>
    </w:tblPr>
    <w:tcPr>
      <w:shd w:val="clear" w:color="auto" w:fill="E3000B"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1000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AA000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AA0008" w:themeFill="accent1" w:themeFillShade="BF"/>
      </w:tcPr>
    </w:tblStylePr>
    <w:tblStylePr w:type="band1Vert">
      <w:tblPr/>
      <w:tcPr>
        <w:tcBorders>
          <w:top w:val="nil"/>
          <w:left w:val="nil"/>
          <w:bottom w:val="nil"/>
          <w:right w:val="nil"/>
          <w:insideH w:val="nil"/>
          <w:insideV w:val="nil"/>
        </w:tcBorders>
        <w:shd w:val="clear" w:color="auto" w:fill="AA0008" w:themeFill="accent1" w:themeFillShade="BF"/>
      </w:tcPr>
    </w:tblStylePr>
    <w:tblStylePr w:type="band1Horz">
      <w:tblPr/>
      <w:tcPr>
        <w:tcBorders>
          <w:top w:val="nil"/>
          <w:left w:val="nil"/>
          <w:bottom w:val="nil"/>
          <w:right w:val="nil"/>
          <w:insideH w:val="nil"/>
          <w:insideV w:val="nil"/>
        </w:tcBorders>
        <w:shd w:val="clear" w:color="auto" w:fill="AA0008" w:themeFill="accent1" w:themeFillShade="BF"/>
      </w:tcPr>
    </w:tblStylePr>
  </w:style>
  <w:style w:type="paragraph" w:styleId="Bibliography">
    <w:name w:val="Bibliography"/>
    <w:basedOn w:val="ZsysbasisRU"/>
    <w:next w:val="BodytextRU"/>
    <w:uiPriority w:val="98"/>
    <w:semiHidden/>
    <w:rsid w:val="00897FA5"/>
  </w:style>
  <w:style w:type="paragraph" w:styleId="Quote">
    <w:name w:val="Quote"/>
    <w:basedOn w:val="ZsysbasisRU"/>
    <w:next w:val="BodytextRU"/>
    <w:link w:val="QuoteChar"/>
    <w:uiPriority w:val="29"/>
    <w:semiHidden/>
    <w:rsid w:val="00897FA5"/>
    <w:rPr>
      <w:rFonts w:ascii="Maiandra GD" w:hAnsi="Maiandra GD" w:cs="Maiandra GD"/>
      <w:i/>
      <w:iCs/>
      <w:color w:val="000000" w:themeColor="text1"/>
      <w:lang w:val="nl-NL"/>
    </w:rPr>
  </w:style>
  <w:style w:type="character" w:customStyle="1" w:styleId="QuoteChar">
    <w:name w:val="Quote Char"/>
    <w:basedOn w:val="DefaultParagraphFont"/>
    <w:link w:val="Quote"/>
    <w:uiPriority w:val="29"/>
    <w:semiHidden/>
    <w:rsid w:val="00897FA5"/>
    <w:rPr>
      <w:rFonts w:ascii="Maiandra GD" w:hAnsi="Maiandra GD" w:cs="Maiandra GD"/>
      <w:i/>
      <w:iCs/>
      <w:color w:val="000000" w:themeColor="text1"/>
    </w:rPr>
  </w:style>
  <w:style w:type="paragraph" w:styleId="IntenseQuote">
    <w:name w:val="Intense Quote"/>
    <w:basedOn w:val="ZsysbasisRU"/>
    <w:next w:val="BodytextRU"/>
    <w:link w:val="IntenseQuoteChar"/>
    <w:uiPriority w:val="30"/>
    <w:semiHidden/>
    <w:rsid w:val="00897FA5"/>
    <w:pPr>
      <w:spacing w:before="200" w:after="280"/>
      <w:ind w:left="936" w:right="936"/>
    </w:pPr>
    <w:rPr>
      <w:rFonts w:ascii="Maiandra GD" w:hAnsi="Maiandra GD" w:cs="Maiandra GD"/>
      <w:b/>
      <w:bCs/>
      <w:i/>
      <w:iCs/>
      <w:lang w:val="nl-NL"/>
    </w:rPr>
  </w:style>
  <w:style w:type="character" w:customStyle="1" w:styleId="IntenseQuoteChar">
    <w:name w:val="Intense Quote Char"/>
    <w:basedOn w:val="DefaultParagraphFont"/>
    <w:link w:val="IntenseQuote"/>
    <w:uiPriority w:val="30"/>
    <w:semiHidden/>
    <w:rsid w:val="00897FA5"/>
    <w:rPr>
      <w:rFonts w:ascii="Maiandra GD" w:hAnsi="Maiandra GD" w:cs="Maiandra GD"/>
      <w:b/>
      <w:bCs/>
      <w:i/>
      <w:iCs/>
    </w:rPr>
  </w:style>
  <w:style w:type="character" w:styleId="EndnoteReference">
    <w:name w:val="endnote reference"/>
    <w:aliases w:val="End note reference RU"/>
    <w:basedOn w:val="DefaultParagraphFont"/>
    <w:uiPriority w:val="4"/>
    <w:rsid w:val="00E07762"/>
    <w:rPr>
      <w:vertAlign w:val="superscript"/>
    </w:rPr>
  </w:style>
  <w:style w:type="paragraph" w:styleId="NoSpacing">
    <w:name w:val="No Spacing"/>
    <w:basedOn w:val="ZsysbasisRU"/>
    <w:next w:val="BodytextRU"/>
    <w:uiPriority w:val="98"/>
    <w:semiHidden/>
    <w:rsid w:val="00897FA5"/>
  </w:style>
  <w:style w:type="character" w:styleId="HTMLCode">
    <w:name w:val="HTML Code"/>
    <w:basedOn w:val="DefaultParagraphFont"/>
    <w:uiPriority w:val="98"/>
    <w:semiHidden/>
    <w:rsid w:val="00E07762"/>
    <w:rPr>
      <w:rFonts w:ascii="Consolas" w:hAnsi="Consolas"/>
      <w:sz w:val="20"/>
      <w:szCs w:val="20"/>
    </w:rPr>
  </w:style>
  <w:style w:type="character" w:styleId="HTMLDefinition">
    <w:name w:val="HTML Definition"/>
    <w:basedOn w:val="DefaultParagraphFont"/>
    <w:uiPriority w:val="98"/>
    <w:semiHidden/>
    <w:rsid w:val="00E07762"/>
    <w:rPr>
      <w:i/>
      <w:iCs/>
    </w:rPr>
  </w:style>
  <w:style w:type="character" w:styleId="HTMLVariable">
    <w:name w:val="HTML Variable"/>
    <w:basedOn w:val="DefaultParagraphFont"/>
    <w:uiPriority w:val="98"/>
    <w:semiHidden/>
    <w:rsid w:val="00E07762"/>
    <w:rPr>
      <w:i/>
      <w:iCs/>
    </w:rPr>
  </w:style>
  <w:style w:type="character" w:styleId="HTMLAcronym">
    <w:name w:val="HTML Acronym"/>
    <w:basedOn w:val="DefaultParagraphFont"/>
    <w:uiPriority w:val="98"/>
    <w:semiHidden/>
    <w:rsid w:val="00E07762"/>
  </w:style>
  <w:style w:type="character" w:styleId="HTMLCite">
    <w:name w:val="HTML Cite"/>
    <w:basedOn w:val="DefaultParagraphFont"/>
    <w:uiPriority w:val="98"/>
    <w:semiHidden/>
    <w:rsid w:val="00E07762"/>
    <w:rPr>
      <w:i/>
      <w:iCs/>
    </w:rPr>
  </w:style>
  <w:style w:type="character" w:styleId="HTMLTypewriter">
    <w:name w:val="HTML Typewriter"/>
    <w:basedOn w:val="DefaultParagraphFont"/>
    <w:uiPriority w:val="98"/>
    <w:semiHidden/>
    <w:rsid w:val="00E07762"/>
    <w:rPr>
      <w:rFonts w:ascii="Consolas" w:hAnsi="Consolas"/>
      <w:sz w:val="20"/>
      <w:szCs w:val="20"/>
    </w:rPr>
  </w:style>
  <w:style w:type="character" w:styleId="HTMLKeyboard">
    <w:name w:val="HTML Keyboard"/>
    <w:basedOn w:val="DefaultParagraphFont"/>
    <w:uiPriority w:val="98"/>
    <w:semiHidden/>
    <w:rsid w:val="00E07762"/>
    <w:rPr>
      <w:rFonts w:ascii="Consolas" w:hAnsi="Consolas"/>
      <w:sz w:val="20"/>
      <w:szCs w:val="20"/>
    </w:rPr>
  </w:style>
  <w:style w:type="character" w:styleId="HTMLSample">
    <w:name w:val="HTML Sample"/>
    <w:basedOn w:val="DefaultParagraphFont"/>
    <w:uiPriority w:val="98"/>
    <w:semiHidden/>
    <w:rsid w:val="00E07762"/>
    <w:rPr>
      <w:rFonts w:ascii="Consolas" w:hAnsi="Consolas"/>
      <w:sz w:val="24"/>
      <w:szCs w:val="24"/>
    </w:rPr>
  </w:style>
  <w:style w:type="paragraph" w:styleId="TOCHeading">
    <w:name w:val="TOC Heading"/>
    <w:basedOn w:val="ZsysbasisRU"/>
    <w:next w:val="BodytextRU"/>
    <w:uiPriority w:val="98"/>
    <w:semiHidden/>
    <w:rsid w:val="00897FA5"/>
    <w:pPr>
      <w:keepLines/>
      <w:spacing w:before="480"/>
    </w:pPr>
    <w:rPr>
      <w:rFonts w:asciiTheme="majorHAnsi" w:eastAsiaTheme="majorEastAsia" w:hAnsiTheme="majorHAnsi" w:cstheme="majorBidi"/>
      <w:sz w:val="28"/>
      <w:szCs w:val="28"/>
    </w:rPr>
  </w:style>
  <w:style w:type="paragraph" w:styleId="ListParagraph">
    <w:name w:val="List Paragraph"/>
    <w:basedOn w:val="ZsysbasisRU"/>
    <w:next w:val="BodytextRU"/>
    <w:uiPriority w:val="98"/>
    <w:semiHidden/>
    <w:rsid w:val="00897FA5"/>
    <w:pPr>
      <w:ind w:left="720"/>
    </w:pPr>
  </w:style>
  <w:style w:type="character" w:styleId="Emphasis">
    <w:name w:val="Emphasis"/>
    <w:basedOn w:val="DefaultParagraphFont"/>
    <w:uiPriority w:val="98"/>
    <w:semiHidden/>
    <w:rsid w:val="00E07762"/>
    <w:rPr>
      <w:i/>
      <w:iCs/>
    </w:rPr>
  </w:style>
  <w:style w:type="character" w:styleId="LineNumber">
    <w:name w:val="line number"/>
    <w:basedOn w:val="DefaultParagraphFont"/>
    <w:uiPriority w:val="98"/>
    <w:semiHidden/>
    <w:rsid w:val="00E07762"/>
  </w:style>
  <w:style w:type="numbering" w:customStyle="1" w:styleId="HeadingnumberingRU">
    <w:name w:val="Heading numbering RU"/>
    <w:uiPriority w:val="4"/>
    <w:semiHidden/>
    <w:rsid w:val="00345315"/>
    <w:pPr>
      <w:numPr>
        <w:numId w:val="7"/>
      </w:numPr>
    </w:pPr>
  </w:style>
  <w:style w:type="paragraph" w:customStyle="1" w:styleId="ZsysbasisonepointRU">
    <w:name w:val="Zsysbasis one point RU"/>
    <w:basedOn w:val="ZsysbasisRU"/>
    <w:uiPriority w:val="4"/>
    <w:semiHidden/>
    <w:rsid w:val="00897FA5"/>
    <w:pPr>
      <w:spacing w:line="20" w:lineRule="exact"/>
    </w:pPr>
    <w:rPr>
      <w:sz w:val="2"/>
    </w:rPr>
  </w:style>
  <w:style w:type="paragraph" w:customStyle="1" w:styleId="ZsysbasisdocumentdataRU">
    <w:name w:val="Zsysbasis document data RU"/>
    <w:basedOn w:val="ZsysbasisRU"/>
    <w:next w:val="BodytextRU"/>
    <w:uiPriority w:val="4"/>
    <w:semiHidden/>
    <w:rsid w:val="00897FA5"/>
    <w:pPr>
      <w:spacing w:line="260" w:lineRule="exact"/>
    </w:pPr>
    <w:rPr>
      <w:noProof/>
    </w:rPr>
  </w:style>
  <w:style w:type="paragraph" w:customStyle="1" w:styleId="DocumentdataheadingRU">
    <w:name w:val="Document data heading RU"/>
    <w:basedOn w:val="ZsysbasisdocumentdataRU"/>
    <w:uiPriority w:val="4"/>
    <w:rsid w:val="00897FA5"/>
    <w:pPr>
      <w:jc w:val="right"/>
    </w:pPr>
    <w:rPr>
      <w:sz w:val="14"/>
    </w:rPr>
  </w:style>
  <w:style w:type="paragraph" w:customStyle="1" w:styleId="DocumentdataRU">
    <w:name w:val="Document data RU"/>
    <w:basedOn w:val="ZsysbasisdocumentdataRU"/>
    <w:uiPriority w:val="4"/>
    <w:rsid w:val="00897FA5"/>
  </w:style>
  <w:style w:type="paragraph" w:customStyle="1" w:styleId="PagenumberRU">
    <w:name w:val="Page number RU"/>
    <w:basedOn w:val="ZsysbasisdocumentdataRU"/>
    <w:uiPriority w:val="4"/>
    <w:rsid w:val="00897FA5"/>
  </w:style>
  <w:style w:type="paragraph" w:customStyle="1" w:styleId="SenderinformationRU">
    <w:name w:val="Sender information RU"/>
    <w:basedOn w:val="ZsysbasisdocumentdataRU"/>
    <w:uiPriority w:val="4"/>
    <w:rsid w:val="00897FA5"/>
    <w:pPr>
      <w:spacing w:line="220" w:lineRule="exact"/>
    </w:pPr>
    <w:rPr>
      <w:sz w:val="14"/>
    </w:rPr>
  </w:style>
  <w:style w:type="paragraph" w:customStyle="1" w:styleId="SenderinformationheadingRU">
    <w:name w:val="Sender information heading RU"/>
    <w:basedOn w:val="ZsysbasisdocumentdataRU"/>
    <w:uiPriority w:val="4"/>
    <w:rsid w:val="00897FA5"/>
  </w:style>
  <w:style w:type="numbering" w:customStyle="1" w:styleId="ListstandardRU">
    <w:name w:val="List standard RU"/>
    <w:uiPriority w:val="4"/>
    <w:semiHidden/>
    <w:rsid w:val="00670274"/>
    <w:pPr>
      <w:numPr>
        <w:numId w:val="8"/>
      </w:numPr>
    </w:pPr>
  </w:style>
  <w:style w:type="paragraph" w:customStyle="1" w:styleId="ParagraphforpictureRU">
    <w:name w:val="Paragraph for picture RU"/>
    <w:basedOn w:val="ZsysbasisRU"/>
    <w:next w:val="BodytextRU"/>
    <w:uiPriority w:val="4"/>
    <w:rsid w:val="00897FA5"/>
    <w:rPr>
      <w:sz w:val="13"/>
      <w:szCs w:val="13"/>
    </w:rPr>
  </w:style>
  <w:style w:type="paragraph" w:customStyle="1" w:styleId="TitleRU">
    <w:name w:val="Title RU"/>
    <w:basedOn w:val="ZsysbasisRU"/>
    <w:next w:val="BodytextRU"/>
    <w:uiPriority w:val="4"/>
    <w:rsid w:val="00897FA5"/>
    <w:pPr>
      <w:keepNext/>
      <w:keepLines/>
      <w:spacing w:line="780" w:lineRule="atLeast"/>
      <w:outlineLvl w:val="0"/>
    </w:pPr>
    <w:rPr>
      <w:rFonts w:ascii="Open Sans ExtraBold" w:hAnsi="Open Sans ExtraBold" w:cs="Open Sans ExtraBold"/>
      <w:bCs/>
      <w:noProof/>
      <w:color w:val="BE311A"/>
      <w:spacing w:val="-16"/>
      <w:sz w:val="60"/>
      <w:szCs w:val="32"/>
    </w:rPr>
  </w:style>
  <w:style w:type="paragraph" w:customStyle="1" w:styleId="SubtitleRU">
    <w:name w:val="Subtitle RU"/>
    <w:basedOn w:val="ZsysbasisRU"/>
    <w:uiPriority w:val="4"/>
    <w:rsid w:val="00897FA5"/>
    <w:pPr>
      <w:keepLines/>
    </w:pPr>
    <w:rPr>
      <w:color w:val="730E04"/>
    </w:rPr>
  </w:style>
  <w:style w:type="numbering" w:customStyle="1" w:styleId="AppendixnumberingRU">
    <w:name w:val="Appendix numbering RU"/>
    <w:uiPriority w:val="4"/>
    <w:semiHidden/>
    <w:rsid w:val="00A96DCC"/>
    <w:pPr>
      <w:numPr>
        <w:numId w:val="9"/>
      </w:numPr>
    </w:pPr>
  </w:style>
  <w:style w:type="paragraph" w:customStyle="1" w:styleId="Appendixheading1RU">
    <w:name w:val="Appendix heading 1 RU"/>
    <w:basedOn w:val="ZsysbasisRU"/>
    <w:next w:val="BodytextRU"/>
    <w:uiPriority w:val="4"/>
    <w:qFormat/>
    <w:rsid w:val="00897FA5"/>
    <w:pPr>
      <w:keepNext/>
      <w:keepLines/>
      <w:numPr>
        <w:numId w:val="25"/>
      </w:numPr>
      <w:spacing w:before="180" w:after="260"/>
      <w:outlineLvl w:val="0"/>
    </w:pPr>
    <w:rPr>
      <w:b/>
    </w:rPr>
  </w:style>
  <w:style w:type="paragraph" w:customStyle="1" w:styleId="Appendixheading2RU">
    <w:name w:val="Appendix heading 2 RU"/>
    <w:basedOn w:val="ZsysbasisRU"/>
    <w:next w:val="BodytextRU"/>
    <w:uiPriority w:val="4"/>
    <w:qFormat/>
    <w:rsid w:val="00897FA5"/>
    <w:pPr>
      <w:keepNext/>
      <w:keepLines/>
      <w:numPr>
        <w:ilvl w:val="1"/>
        <w:numId w:val="25"/>
      </w:numPr>
      <w:outlineLvl w:val="1"/>
    </w:pPr>
    <w:rPr>
      <w:i/>
    </w:rPr>
  </w:style>
  <w:style w:type="paragraph" w:styleId="CommentSubject">
    <w:name w:val="annotation subject"/>
    <w:basedOn w:val="ZsysbasisRU"/>
    <w:next w:val="BodytextRU"/>
    <w:link w:val="CommentSubjectChar"/>
    <w:semiHidden/>
    <w:rsid w:val="00897FA5"/>
    <w:rPr>
      <w:rFonts w:asciiTheme="minorHAnsi" w:hAnsiTheme="minorHAnsi" w:cs="Maiandra GD"/>
      <w:b/>
      <w:bCs/>
      <w:color w:val="000000" w:themeColor="text1"/>
    </w:rPr>
  </w:style>
  <w:style w:type="character" w:customStyle="1" w:styleId="CommentSubjectChar">
    <w:name w:val="Comment Subject Char"/>
    <w:basedOn w:val="CommentTextChar"/>
    <w:link w:val="CommentSubject"/>
    <w:semiHidden/>
    <w:rsid w:val="00897FA5"/>
    <w:rPr>
      <w:rFonts w:asciiTheme="minorHAnsi" w:hAnsiTheme="minorHAnsi" w:cs="Maiandra GD"/>
      <w:b/>
      <w:bCs/>
      <w:color w:val="000000" w:themeColor="text1"/>
      <w:lang w:val="en-GB"/>
    </w:rPr>
  </w:style>
  <w:style w:type="character" w:customStyle="1" w:styleId="BodyText2Char">
    <w:name w:val="Body Text 2 Char"/>
    <w:basedOn w:val="DefaultParagraphFont"/>
    <w:link w:val="BodyText2"/>
    <w:semiHidden/>
    <w:rsid w:val="00897FA5"/>
    <w:rPr>
      <w:rFonts w:ascii="Maiandra GD" w:hAnsi="Maiandra GD" w:cs="Maiandra GD"/>
    </w:rPr>
  </w:style>
  <w:style w:type="character" w:customStyle="1" w:styleId="BodyTextChar">
    <w:name w:val="Body Text Char"/>
    <w:basedOn w:val="ZsysbasisRUChar"/>
    <w:link w:val="BodyText"/>
    <w:semiHidden/>
    <w:rsid w:val="00897FA5"/>
    <w:rPr>
      <w:rFonts w:asciiTheme="minorHAnsi" w:hAnsiTheme="minorHAnsi" w:cs="Maiandra GD"/>
      <w:color w:val="000000" w:themeColor="text1"/>
      <w:lang w:val="en-GB"/>
    </w:rPr>
  </w:style>
  <w:style w:type="character" w:customStyle="1" w:styleId="BodyTextFirstIndent2Char">
    <w:name w:val="Body Text First Indent 2 Char"/>
    <w:basedOn w:val="BodyTextIndentChar"/>
    <w:link w:val="BodyTextFirstIndent2"/>
    <w:semiHidden/>
    <w:rsid w:val="00897FA5"/>
    <w:rPr>
      <w:rFonts w:ascii="Maiandra GD" w:hAnsi="Maiandra GD" w:cs="Maiandra GD"/>
    </w:rPr>
  </w:style>
  <w:style w:type="paragraph" w:styleId="BodyTextIndent2">
    <w:name w:val="Body Text Indent 2"/>
    <w:basedOn w:val="ZsysbasisRU"/>
    <w:next w:val="BodytextRU"/>
    <w:link w:val="BodyTextIndent2Char"/>
    <w:semiHidden/>
    <w:rsid w:val="00897FA5"/>
    <w:pPr>
      <w:ind w:left="284"/>
    </w:pPr>
    <w:rPr>
      <w:rFonts w:ascii="Maiandra GD" w:hAnsi="Maiandra GD" w:cs="Maiandra GD"/>
      <w:lang w:val="nl-NL"/>
    </w:rPr>
  </w:style>
  <w:style w:type="character" w:customStyle="1" w:styleId="BodyTextIndent2Char">
    <w:name w:val="Body Text Indent 2 Char"/>
    <w:basedOn w:val="DefaultParagraphFont"/>
    <w:link w:val="BodyTextIndent2"/>
    <w:semiHidden/>
    <w:rsid w:val="00897FA5"/>
    <w:rPr>
      <w:rFonts w:ascii="Maiandra GD" w:hAnsi="Maiandra GD" w:cs="Maiandra GD"/>
    </w:rPr>
  </w:style>
  <w:style w:type="paragraph" w:styleId="BodyTextIndent3">
    <w:name w:val="Body Text Indent 3"/>
    <w:basedOn w:val="ZsysbasisRU"/>
    <w:next w:val="BodytextRU"/>
    <w:link w:val="BodyTextIndent3Char"/>
    <w:semiHidden/>
    <w:rsid w:val="00897FA5"/>
    <w:pPr>
      <w:ind w:left="284"/>
    </w:pPr>
    <w:rPr>
      <w:rFonts w:ascii="Maiandra GD" w:hAnsi="Maiandra GD" w:cs="Maiandra GD"/>
      <w:szCs w:val="16"/>
      <w:lang w:val="nl-NL"/>
    </w:rPr>
  </w:style>
  <w:style w:type="character" w:customStyle="1" w:styleId="BodyTextIndent3Char">
    <w:name w:val="Body Text Indent 3 Char"/>
    <w:basedOn w:val="DefaultParagraphFont"/>
    <w:link w:val="BodyTextIndent3"/>
    <w:semiHidden/>
    <w:rsid w:val="00897FA5"/>
    <w:rPr>
      <w:rFonts w:ascii="Maiandra GD" w:hAnsi="Maiandra GD" w:cs="Maiandra GD"/>
      <w:szCs w:val="16"/>
    </w:rPr>
  </w:style>
  <w:style w:type="paragraph" w:styleId="TableofFigures">
    <w:name w:val="table of figures"/>
    <w:aliases w:val="Table of Figures RU"/>
    <w:basedOn w:val="ZsysbasisRU"/>
    <w:next w:val="BodytextRU"/>
    <w:uiPriority w:val="4"/>
    <w:rsid w:val="00897FA5"/>
  </w:style>
  <w:style w:type="table" w:customStyle="1" w:styleId="TablewithoutformattingRU">
    <w:name w:val="Table without formatting RU"/>
    <w:basedOn w:val="TableNormal"/>
    <w:uiPriority w:val="99"/>
    <w:qFormat/>
    <w:rsid w:val="00D16E87"/>
    <w:pPr>
      <w:spacing w:line="240" w:lineRule="auto"/>
    </w:pPr>
    <w:tblPr>
      <w:tblCellMar>
        <w:left w:w="0" w:type="dxa"/>
        <w:right w:w="0" w:type="dxa"/>
      </w:tblCellMar>
    </w:tblPr>
  </w:style>
  <w:style w:type="paragraph" w:customStyle="1" w:styleId="ZsysbasistocRU">
    <w:name w:val="Zsysbasis toc RU"/>
    <w:basedOn w:val="ZsysbasisRU"/>
    <w:next w:val="BodytextRU"/>
    <w:uiPriority w:val="4"/>
    <w:semiHidden/>
    <w:rsid w:val="00897FA5"/>
    <w:pPr>
      <w:tabs>
        <w:tab w:val="right" w:pos="6963"/>
      </w:tabs>
      <w:ind w:left="709" w:right="2835" w:hanging="709"/>
    </w:pPr>
  </w:style>
  <w:style w:type="numbering" w:customStyle="1" w:styleId="AgendaitemlistRU">
    <w:name w:val="Agenda item (list) RU"/>
    <w:uiPriority w:val="4"/>
    <w:semiHidden/>
    <w:rsid w:val="001C6232"/>
    <w:pPr>
      <w:numPr>
        <w:numId w:val="20"/>
      </w:numPr>
    </w:pPr>
  </w:style>
  <w:style w:type="paragraph" w:customStyle="1" w:styleId="AgendaitemRU">
    <w:name w:val="Agenda item RU"/>
    <w:basedOn w:val="ZsysbasisRU"/>
    <w:uiPriority w:val="4"/>
    <w:rsid w:val="00897FA5"/>
    <w:pPr>
      <w:numPr>
        <w:numId w:val="21"/>
      </w:numPr>
    </w:pPr>
  </w:style>
  <w:style w:type="paragraph" w:customStyle="1" w:styleId="ZsysbasistabletextRU">
    <w:name w:val="Zsysbasis table text RU"/>
    <w:basedOn w:val="ZsysbasisRU"/>
    <w:next w:val="TabletekstRU"/>
    <w:uiPriority w:val="4"/>
    <w:semiHidden/>
    <w:rsid w:val="00897FA5"/>
  </w:style>
  <w:style w:type="paragraph" w:customStyle="1" w:styleId="TabletekstRU">
    <w:name w:val="Table tekst RU"/>
    <w:basedOn w:val="ZsysbasistabletextRU"/>
    <w:uiPriority w:val="4"/>
    <w:rsid w:val="00897FA5"/>
  </w:style>
  <w:style w:type="paragraph" w:customStyle="1" w:styleId="TableheadingRU">
    <w:name w:val="Table heading RU"/>
    <w:basedOn w:val="ZsysbasistabletextRU"/>
    <w:next w:val="TabletekstRU"/>
    <w:uiPriority w:val="4"/>
    <w:rsid w:val="00897FA5"/>
  </w:style>
  <w:style w:type="paragraph" w:customStyle="1" w:styleId="DocumentnameRU">
    <w:name w:val="Document name RU"/>
    <w:basedOn w:val="ZsysbasisRU"/>
    <w:next w:val="BodytextRU"/>
    <w:uiPriority w:val="4"/>
    <w:rsid w:val="00897FA5"/>
  </w:style>
  <w:style w:type="table" w:styleId="ColorfulGrid">
    <w:name w:val="Colorful Grid"/>
    <w:basedOn w:val="TableNormal"/>
    <w:uiPriority w:val="73"/>
    <w:semiHidden/>
    <w:unhideWhenUsed/>
    <w:rsid w:val="0019042B"/>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List">
    <w:name w:val="Colorful List"/>
    <w:basedOn w:val="TableNormal"/>
    <w:uiPriority w:val="72"/>
    <w:semiHidden/>
    <w:unhideWhenUsed/>
    <w:rsid w:val="0019042B"/>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72614" w:themeFill="accent2" w:themeFillShade="CC"/>
      </w:tcPr>
    </w:tblStylePr>
    <w:tblStylePr w:type="lastRow">
      <w:rPr>
        <w:b/>
        <w:bCs/>
        <w:color w:val="97261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Shading">
    <w:name w:val="Colorful Shading"/>
    <w:basedOn w:val="TableNormal"/>
    <w:uiPriority w:val="71"/>
    <w:semiHidden/>
    <w:unhideWhenUsed/>
    <w:rsid w:val="0019042B"/>
    <w:pPr>
      <w:spacing w:line="240" w:lineRule="auto"/>
    </w:pPr>
    <w:rPr>
      <w:color w:val="000000" w:themeColor="text1"/>
    </w:rPr>
    <w:tblPr>
      <w:tblStyleRowBandSize w:val="1"/>
      <w:tblStyleColBandSize w:val="1"/>
      <w:tblBorders>
        <w:top w:val="single" w:sz="24" w:space="0" w:color="BE311A"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BE311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19042B"/>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GridTable1Light">
    <w:name w:val="Grid Table 1 Light"/>
    <w:basedOn w:val="TableNormal"/>
    <w:uiPriority w:val="46"/>
    <w:semiHidden/>
    <w:rsid w:val="0019042B"/>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19042B"/>
    <w:pPr>
      <w:spacing w:line="240" w:lineRule="auto"/>
    </w:pPr>
    <w:tblPr>
      <w:tblStyleRowBandSize w:val="1"/>
      <w:tblStyleColBandSize w:val="1"/>
      <w:tblBorders>
        <w:top w:val="single" w:sz="4" w:space="0" w:color="FF8D93" w:themeColor="accent1" w:themeTint="66"/>
        <w:left w:val="single" w:sz="4" w:space="0" w:color="FF8D93" w:themeColor="accent1" w:themeTint="66"/>
        <w:bottom w:val="single" w:sz="4" w:space="0" w:color="FF8D93" w:themeColor="accent1" w:themeTint="66"/>
        <w:right w:val="single" w:sz="4" w:space="0" w:color="FF8D93" w:themeColor="accent1" w:themeTint="66"/>
        <w:insideH w:val="single" w:sz="4" w:space="0" w:color="FF8D93" w:themeColor="accent1" w:themeTint="66"/>
        <w:insideV w:val="single" w:sz="4" w:space="0" w:color="FF8D93" w:themeColor="accent1" w:themeTint="66"/>
      </w:tblBorders>
    </w:tblPr>
    <w:tblStylePr w:type="firstRow">
      <w:rPr>
        <w:b/>
        <w:bCs/>
      </w:rPr>
      <w:tblPr/>
      <w:tcPr>
        <w:tcBorders>
          <w:bottom w:val="single" w:sz="12" w:space="0" w:color="FF555D" w:themeColor="accent1" w:themeTint="99"/>
        </w:tcBorders>
      </w:tcPr>
    </w:tblStylePr>
    <w:tblStylePr w:type="lastRow">
      <w:rPr>
        <w:b/>
        <w:bCs/>
      </w:rPr>
      <w:tblPr/>
      <w:tcPr>
        <w:tcBorders>
          <w:top w:val="double" w:sz="2" w:space="0" w:color="FF555D"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19042B"/>
    <w:pPr>
      <w:spacing w:line="240" w:lineRule="auto"/>
    </w:pPr>
    <w:tblPr>
      <w:tblStyleRowBandSize w:val="1"/>
      <w:tblStyleColBandSize w:val="1"/>
      <w:tblBorders>
        <w:top w:val="single" w:sz="4" w:space="0" w:color="F0A397" w:themeColor="accent2" w:themeTint="66"/>
        <w:left w:val="single" w:sz="4" w:space="0" w:color="F0A397" w:themeColor="accent2" w:themeTint="66"/>
        <w:bottom w:val="single" w:sz="4" w:space="0" w:color="F0A397" w:themeColor="accent2" w:themeTint="66"/>
        <w:right w:val="single" w:sz="4" w:space="0" w:color="F0A397" w:themeColor="accent2" w:themeTint="66"/>
        <w:insideH w:val="single" w:sz="4" w:space="0" w:color="F0A397" w:themeColor="accent2" w:themeTint="66"/>
        <w:insideV w:val="single" w:sz="4" w:space="0" w:color="F0A397" w:themeColor="accent2" w:themeTint="66"/>
      </w:tblBorders>
    </w:tblPr>
    <w:tblStylePr w:type="firstRow">
      <w:rPr>
        <w:b/>
        <w:bCs/>
      </w:rPr>
      <w:tblPr/>
      <w:tcPr>
        <w:tcBorders>
          <w:bottom w:val="single" w:sz="12" w:space="0" w:color="E97563" w:themeColor="accent2" w:themeTint="99"/>
        </w:tcBorders>
      </w:tcPr>
    </w:tblStylePr>
    <w:tblStylePr w:type="lastRow">
      <w:rPr>
        <w:b/>
        <w:bCs/>
      </w:rPr>
      <w:tblPr/>
      <w:tcPr>
        <w:tcBorders>
          <w:top w:val="double" w:sz="2" w:space="0" w:color="E9756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19042B"/>
    <w:pPr>
      <w:spacing w:line="240" w:lineRule="auto"/>
    </w:pPr>
    <w:tblPr>
      <w:tblStyleRowBandSize w:val="1"/>
      <w:tblStyleColBandSize w:val="1"/>
      <w:tblBorders>
        <w:top w:val="single" w:sz="4" w:space="0" w:color="F97467" w:themeColor="accent3" w:themeTint="66"/>
        <w:left w:val="single" w:sz="4" w:space="0" w:color="F97467" w:themeColor="accent3" w:themeTint="66"/>
        <w:bottom w:val="single" w:sz="4" w:space="0" w:color="F97467" w:themeColor="accent3" w:themeTint="66"/>
        <w:right w:val="single" w:sz="4" w:space="0" w:color="F97467" w:themeColor="accent3" w:themeTint="66"/>
        <w:insideH w:val="single" w:sz="4" w:space="0" w:color="F97467" w:themeColor="accent3" w:themeTint="66"/>
        <w:insideV w:val="single" w:sz="4" w:space="0" w:color="F97467" w:themeColor="accent3" w:themeTint="66"/>
      </w:tblBorders>
    </w:tblPr>
    <w:tblStylePr w:type="firstRow">
      <w:rPr>
        <w:b/>
        <w:bCs/>
      </w:rPr>
      <w:tblPr/>
      <w:tcPr>
        <w:tcBorders>
          <w:bottom w:val="single" w:sz="12" w:space="0" w:color="F72F1C" w:themeColor="accent3" w:themeTint="99"/>
        </w:tcBorders>
      </w:tcPr>
    </w:tblStylePr>
    <w:tblStylePr w:type="lastRow">
      <w:rPr>
        <w:b/>
        <w:bCs/>
      </w:rPr>
      <w:tblPr/>
      <w:tcPr>
        <w:tcBorders>
          <w:top w:val="double" w:sz="2" w:space="0" w:color="F72F1C"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19042B"/>
    <w:pPr>
      <w:spacing w:line="240" w:lineRule="auto"/>
    </w:pPr>
    <w:tblPr>
      <w:tblStyleRowBandSize w:val="1"/>
      <w:tblStyleColBandSize w:val="1"/>
      <w:tblBorders>
        <w:top w:val="single" w:sz="4" w:space="0" w:color="FFB3B6" w:themeColor="accent4" w:themeTint="66"/>
        <w:left w:val="single" w:sz="4" w:space="0" w:color="FFB3B6" w:themeColor="accent4" w:themeTint="66"/>
        <w:bottom w:val="single" w:sz="4" w:space="0" w:color="FFB3B6" w:themeColor="accent4" w:themeTint="66"/>
        <w:right w:val="single" w:sz="4" w:space="0" w:color="FFB3B6" w:themeColor="accent4" w:themeTint="66"/>
        <w:insideH w:val="single" w:sz="4" w:space="0" w:color="FFB3B6" w:themeColor="accent4" w:themeTint="66"/>
        <w:insideV w:val="single" w:sz="4" w:space="0" w:color="FFB3B6" w:themeColor="accent4" w:themeTint="66"/>
      </w:tblBorders>
    </w:tblPr>
    <w:tblStylePr w:type="firstRow">
      <w:rPr>
        <w:b/>
        <w:bCs/>
      </w:rPr>
      <w:tblPr/>
      <w:tcPr>
        <w:tcBorders>
          <w:bottom w:val="single" w:sz="12" w:space="0" w:color="FF8D92" w:themeColor="accent4" w:themeTint="99"/>
        </w:tcBorders>
      </w:tcPr>
    </w:tblStylePr>
    <w:tblStylePr w:type="lastRow">
      <w:rPr>
        <w:b/>
        <w:bCs/>
      </w:rPr>
      <w:tblPr/>
      <w:tcPr>
        <w:tcBorders>
          <w:top w:val="double" w:sz="2" w:space="0" w:color="FF8D92"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19042B"/>
    <w:pPr>
      <w:spacing w:line="240" w:lineRule="auto"/>
    </w:pPr>
    <w:tblPr>
      <w:tblStyleRowBandSize w:val="1"/>
      <w:tblStyleColBandSize w:val="1"/>
      <w:tblBorders>
        <w:top w:val="single" w:sz="4" w:space="0" w:color="F08E81" w:themeColor="accent5" w:themeTint="66"/>
        <w:left w:val="single" w:sz="4" w:space="0" w:color="F08E81" w:themeColor="accent5" w:themeTint="66"/>
        <w:bottom w:val="single" w:sz="4" w:space="0" w:color="F08E81" w:themeColor="accent5" w:themeTint="66"/>
        <w:right w:val="single" w:sz="4" w:space="0" w:color="F08E81" w:themeColor="accent5" w:themeTint="66"/>
        <w:insideH w:val="single" w:sz="4" w:space="0" w:color="F08E81" w:themeColor="accent5" w:themeTint="66"/>
        <w:insideV w:val="single" w:sz="4" w:space="0" w:color="F08E81" w:themeColor="accent5" w:themeTint="66"/>
      </w:tblBorders>
    </w:tblPr>
    <w:tblStylePr w:type="firstRow">
      <w:rPr>
        <w:b/>
        <w:bCs/>
      </w:rPr>
      <w:tblPr/>
      <w:tcPr>
        <w:tcBorders>
          <w:bottom w:val="single" w:sz="12" w:space="0" w:color="E85643" w:themeColor="accent5" w:themeTint="99"/>
        </w:tcBorders>
      </w:tcPr>
    </w:tblStylePr>
    <w:tblStylePr w:type="lastRow">
      <w:rPr>
        <w:b/>
        <w:bCs/>
      </w:rPr>
      <w:tblPr/>
      <w:tcPr>
        <w:tcBorders>
          <w:top w:val="double" w:sz="2" w:space="0" w:color="E85643"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19042B"/>
    <w:pPr>
      <w:spacing w:line="240" w:lineRule="auto"/>
    </w:pPr>
    <w:tblPr>
      <w:tblStyleRowBandSize w:val="1"/>
      <w:tblStyleColBandSize w:val="1"/>
      <w:tblBorders>
        <w:top w:val="single" w:sz="4" w:space="0" w:color="FF5059" w:themeColor="accent6" w:themeTint="66"/>
        <w:left w:val="single" w:sz="4" w:space="0" w:color="FF5059" w:themeColor="accent6" w:themeTint="66"/>
        <w:bottom w:val="single" w:sz="4" w:space="0" w:color="FF5059" w:themeColor="accent6" w:themeTint="66"/>
        <w:right w:val="single" w:sz="4" w:space="0" w:color="FF5059" w:themeColor="accent6" w:themeTint="66"/>
        <w:insideH w:val="single" w:sz="4" w:space="0" w:color="FF5059" w:themeColor="accent6" w:themeTint="66"/>
        <w:insideV w:val="single" w:sz="4" w:space="0" w:color="FF5059" w:themeColor="accent6" w:themeTint="66"/>
      </w:tblBorders>
    </w:tblPr>
    <w:tblStylePr w:type="firstRow">
      <w:rPr>
        <w:b/>
        <w:bCs/>
      </w:rPr>
      <w:tblPr/>
      <w:tcPr>
        <w:tcBorders>
          <w:bottom w:val="single" w:sz="12" w:space="0" w:color="F8000C" w:themeColor="accent6" w:themeTint="99"/>
        </w:tcBorders>
      </w:tcPr>
    </w:tblStylePr>
    <w:tblStylePr w:type="lastRow">
      <w:rPr>
        <w:b/>
        <w:bCs/>
      </w:rPr>
      <w:tblPr/>
      <w:tcPr>
        <w:tcBorders>
          <w:top w:val="double" w:sz="2" w:space="0" w:color="F8000C"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19042B"/>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19042B"/>
    <w:pPr>
      <w:spacing w:line="240" w:lineRule="auto"/>
    </w:pPr>
    <w:tblPr>
      <w:tblStyleRowBandSize w:val="1"/>
      <w:tblStyleColBandSize w:val="1"/>
      <w:tblBorders>
        <w:top w:val="single" w:sz="2" w:space="0" w:color="FF555D" w:themeColor="accent1" w:themeTint="99"/>
        <w:bottom w:val="single" w:sz="2" w:space="0" w:color="FF555D" w:themeColor="accent1" w:themeTint="99"/>
        <w:insideH w:val="single" w:sz="2" w:space="0" w:color="FF555D" w:themeColor="accent1" w:themeTint="99"/>
        <w:insideV w:val="single" w:sz="2" w:space="0" w:color="FF555D" w:themeColor="accent1" w:themeTint="99"/>
      </w:tblBorders>
    </w:tblPr>
    <w:tblStylePr w:type="firstRow">
      <w:rPr>
        <w:b/>
        <w:bCs/>
      </w:rPr>
      <w:tblPr/>
      <w:tcPr>
        <w:tcBorders>
          <w:top w:val="nil"/>
          <w:bottom w:val="single" w:sz="12" w:space="0" w:color="FF555D" w:themeColor="accent1" w:themeTint="99"/>
          <w:insideH w:val="nil"/>
          <w:insideV w:val="nil"/>
        </w:tcBorders>
        <w:shd w:val="clear" w:color="auto" w:fill="FFFFFF" w:themeFill="background1"/>
      </w:tcPr>
    </w:tblStylePr>
    <w:tblStylePr w:type="lastRow">
      <w:rPr>
        <w:b/>
        <w:bCs/>
      </w:rPr>
      <w:tblPr/>
      <w:tcPr>
        <w:tcBorders>
          <w:top w:val="double" w:sz="2" w:space="0" w:color="FF555D"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C6C9" w:themeFill="accent1" w:themeFillTint="33"/>
      </w:tcPr>
    </w:tblStylePr>
    <w:tblStylePr w:type="band1Horz">
      <w:tblPr/>
      <w:tcPr>
        <w:shd w:val="clear" w:color="auto" w:fill="FFC6C9" w:themeFill="accent1" w:themeFillTint="33"/>
      </w:tcPr>
    </w:tblStylePr>
  </w:style>
  <w:style w:type="table" w:styleId="GridTable2-Accent2">
    <w:name w:val="Grid Table 2 Accent 2"/>
    <w:basedOn w:val="TableNormal"/>
    <w:uiPriority w:val="47"/>
    <w:semiHidden/>
    <w:rsid w:val="0019042B"/>
    <w:pPr>
      <w:spacing w:line="240" w:lineRule="auto"/>
    </w:pPr>
    <w:tblPr>
      <w:tblStyleRowBandSize w:val="1"/>
      <w:tblStyleColBandSize w:val="1"/>
      <w:tblBorders>
        <w:top w:val="single" w:sz="2" w:space="0" w:color="E97563" w:themeColor="accent2" w:themeTint="99"/>
        <w:bottom w:val="single" w:sz="2" w:space="0" w:color="E97563" w:themeColor="accent2" w:themeTint="99"/>
        <w:insideH w:val="single" w:sz="2" w:space="0" w:color="E97563" w:themeColor="accent2" w:themeTint="99"/>
        <w:insideV w:val="single" w:sz="2" w:space="0" w:color="E97563" w:themeColor="accent2" w:themeTint="99"/>
      </w:tblBorders>
    </w:tblPr>
    <w:tblStylePr w:type="firstRow">
      <w:rPr>
        <w:b/>
        <w:bCs/>
      </w:rPr>
      <w:tblPr/>
      <w:tcPr>
        <w:tcBorders>
          <w:top w:val="nil"/>
          <w:bottom w:val="single" w:sz="12" w:space="0" w:color="E97563" w:themeColor="accent2" w:themeTint="99"/>
          <w:insideH w:val="nil"/>
          <w:insideV w:val="nil"/>
        </w:tcBorders>
        <w:shd w:val="clear" w:color="auto" w:fill="FFFFFF" w:themeFill="background1"/>
      </w:tcPr>
    </w:tblStylePr>
    <w:tblStylePr w:type="lastRow">
      <w:rPr>
        <w:b/>
        <w:bCs/>
      </w:rPr>
      <w:tblPr/>
      <w:tcPr>
        <w:tcBorders>
          <w:top w:val="double" w:sz="2" w:space="0" w:color="E9756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D1CB" w:themeFill="accent2" w:themeFillTint="33"/>
      </w:tcPr>
    </w:tblStylePr>
    <w:tblStylePr w:type="band1Horz">
      <w:tblPr/>
      <w:tcPr>
        <w:shd w:val="clear" w:color="auto" w:fill="F8D1CB" w:themeFill="accent2" w:themeFillTint="33"/>
      </w:tcPr>
    </w:tblStylePr>
  </w:style>
  <w:style w:type="table" w:styleId="GridTable2-Accent3">
    <w:name w:val="Grid Table 2 Accent 3"/>
    <w:basedOn w:val="TableNormal"/>
    <w:uiPriority w:val="47"/>
    <w:semiHidden/>
    <w:rsid w:val="0019042B"/>
    <w:pPr>
      <w:spacing w:line="240" w:lineRule="auto"/>
    </w:pPr>
    <w:tblPr>
      <w:tblStyleRowBandSize w:val="1"/>
      <w:tblStyleColBandSize w:val="1"/>
      <w:tblBorders>
        <w:top w:val="single" w:sz="2" w:space="0" w:color="F72F1C" w:themeColor="accent3" w:themeTint="99"/>
        <w:bottom w:val="single" w:sz="2" w:space="0" w:color="F72F1C" w:themeColor="accent3" w:themeTint="99"/>
        <w:insideH w:val="single" w:sz="2" w:space="0" w:color="F72F1C" w:themeColor="accent3" w:themeTint="99"/>
        <w:insideV w:val="single" w:sz="2" w:space="0" w:color="F72F1C" w:themeColor="accent3" w:themeTint="99"/>
      </w:tblBorders>
    </w:tblPr>
    <w:tblStylePr w:type="firstRow">
      <w:rPr>
        <w:b/>
        <w:bCs/>
      </w:rPr>
      <w:tblPr/>
      <w:tcPr>
        <w:tcBorders>
          <w:top w:val="nil"/>
          <w:bottom w:val="single" w:sz="12" w:space="0" w:color="F72F1C" w:themeColor="accent3" w:themeTint="99"/>
          <w:insideH w:val="nil"/>
          <w:insideV w:val="nil"/>
        </w:tcBorders>
        <w:shd w:val="clear" w:color="auto" w:fill="FFFFFF" w:themeFill="background1"/>
      </w:tcPr>
    </w:tblStylePr>
    <w:tblStylePr w:type="lastRow">
      <w:rPr>
        <w:b/>
        <w:bCs/>
      </w:rPr>
      <w:tblPr/>
      <w:tcPr>
        <w:tcBorders>
          <w:top w:val="double" w:sz="2" w:space="0" w:color="F72F1C"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B9B3" w:themeFill="accent3" w:themeFillTint="33"/>
      </w:tcPr>
    </w:tblStylePr>
    <w:tblStylePr w:type="band1Horz">
      <w:tblPr/>
      <w:tcPr>
        <w:shd w:val="clear" w:color="auto" w:fill="FCB9B3" w:themeFill="accent3" w:themeFillTint="33"/>
      </w:tcPr>
    </w:tblStylePr>
  </w:style>
  <w:style w:type="table" w:styleId="GridTable2-Accent4">
    <w:name w:val="Grid Table 2 Accent 4"/>
    <w:basedOn w:val="TableNormal"/>
    <w:uiPriority w:val="47"/>
    <w:semiHidden/>
    <w:rsid w:val="0019042B"/>
    <w:pPr>
      <w:spacing w:line="240" w:lineRule="auto"/>
    </w:pPr>
    <w:tblPr>
      <w:tblStyleRowBandSize w:val="1"/>
      <w:tblStyleColBandSize w:val="1"/>
      <w:tblBorders>
        <w:top w:val="single" w:sz="2" w:space="0" w:color="FF8D92" w:themeColor="accent4" w:themeTint="99"/>
        <w:bottom w:val="single" w:sz="2" w:space="0" w:color="FF8D92" w:themeColor="accent4" w:themeTint="99"/>
        <w:insideH w:val="single" w:sz="2" w:space="0" w:color="FF8D92" w:themeColor="accent4" w:themeTint="99"/>
        <w:insideV w:val="single" w:sz="2" w:space="0" w:color="FF8D92" w:themeColor="accent4" w:themeTint="99"/>
      </w:tblBorders>
    </w:tblPr>
    <w:tblStylePr w:type="firstRow">
      <w:rPr>
        <w:b/>
        <w:bCs/>
      </w:rPr>
      <w:tblPr/>
      <w:tcPr>
        <w:tcBorders>
          <w:top w:val="nil"/>
          <w:bottom w:val="single" w:sz="12" w:space="0" w:color="FF8D92" w:themeColor="accent4" w:themeTint="99"/>
          <w:insideH w:val="nil"/>
          <w:insideV w:val="nil"/>
        </w:tcBorders>
        <w:shd w:val="clear" w:color="auto" w:fill="FFFFFF" w:themeFill="background1"/>
      </w:tcPr>
    </w:tblStylePr>
    <w:tblStylePr w:type="lastRow">
      <w:rPr>
        <w:b/>
        <w:bCs/>
      </w:rPr>
      <w:tblPr/>
      <w:tcPr>
        <w:tcBorders>
          <w:top w:val="double" w:sz="2" w:space="0" w:color="FF8D92"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9DA" w:themeFill="accent4" w:themeFillTint="33"/>
      </w:tcPr>
    </w:tblStylePr>
    <w:tblStylePr w:type="band1Horz">
      <w:tblPr/>
      <w:tcPr>
        <w:shd w:val="clear" w:color="auto" w:fill="FFD9DA" w:themeFill="accent4" w:themeFillTint="33"/>
      </w:tcPr>
    </w:tblStylePr>
  </w:style>
  <w:style w:type="table" w:styleId="GridTable2-Accent5">
    <w:name w:val="Grid Table 2 Accent 5"/>
    <w:basedOn w:val="TableNormal"/>
    <w:uiPriority w:val="47"/>
    <w:semiHidden/>
    <w:rsid w:val="0019042B"/>
    <w:pPr>
      <w:spacing w:line="240" w:lineRule="auto"/>
    </w:pPr>
    <w:tblPr>
      <w:tblStyleRowBandSize w:val="1"/>
      <w:tblStyleColBandSize w:val="1"/>
      <w:tblBorders>
        <w:top w:val="single" w:sz="2" w:space="0" w:color="E85643" w:themeColor="accent5" w:themeTint="99"/>
        <w:bottom w:val="single" w:sz="2" w:space="0" w:color="E85643" w:themeColor="accent5" w:themeTint="99"/>
        <w:insideH w:val="single" w:sz="2" w:space="0" w:color="E85643" w:themeColor="accent5" w:themeTint="99"/>
        <w:insideV w:val="single" w:sz="2" w:space="0" w:color="E85643" w:themeColor="accent5" w:themeTint="99"/>
      </w:tblBorders>
    </w:tblPr>
    <w:tblStylePr w:type="firstRow">
      <w:rPr>
        <w:b/>
        <w:bCs/>
      </w:rPr>
      <w:tblPr/>
      <w:tcPr>
        <w:tcBorders>
          <w:top w:val="nil"/>
          <w:bottom w:val="single" w:sz="12" w:space="0" w:color="E85643" w:themeColor="accent5" w:themeTint="99"/>
          <w:insideH w:val="nil"/>
          <w:insideV w:val="nil"/>
        </w:tcBorders>
        <w:shd w:val="clear" w:color="auto" w:fill="FFFFFF" w:themeFill="background1"/>
      </w:tcPr>
    </w:tblStylePr>
    <w:tblStylePr w:type="lastRow">
      <w:rPr>
        <w:b/>
        <w:bCs/>
      </w:rPr>
      <w:tblPr/>
      <w:tcPr>
        <w:tcBorders>
          <w:top w:val="double" w:sz="2" w:space="0" w:color="E85643"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7C6C0" w:themeFill="accent5" w:themeFillTint="33"/>
      </w:tcPr>
    </w:tblStylePr>
    <w:tblStylePr w:type="band1Horz">
      <w:tblPr/>
      <w:tcPr>
        <w:shd w:val="clear" w:color="auto" w:fill="F7C6C0" w:themeFill="accent5" w:themeFillTint="33"/>
      </w:tcPr>
    </w:tblStylePr>
  </w:style>
  <w:style w:type="table" w:styleId="GridTable2-Accent6">
    <w:name w:val="Grid Table 2 Accent 6"/>
    <w:basedOn w:val="TableNormal"/>
    <w:uiPriority w:val="47"/>
    <w:semiHidden/>
    <w:rsid w:val="0019042B"/>
    <w:pPr>
      <w:spacing w:line="240" w:lineRule="auto"/>
    </w:pPr>
    <w:tblPr>
      <w:tblStyleRowBandSize w:val="1"/>
      <w:tblStyleColBandSize w:val="1"/>
      <w:tblBorders>
        <w:top w:val="single" w:sz="2" w:space="0" w:color="F8000C" w:themeColor="accent6" w:themeTint="99"/>
        <w:bottom w:val="single" w:sz="2" w:space="0" w:color="F8000C" w:themeColor="accent6" w:themeTint="99"/>
        <w:insideH w:val="single" w:sz="2" w:space="0" w:color="F8000C" w:themeColor="accent6" w:themeTint="99"/>
        <w:insideV w:val="single" w:sz="2" w:space="0" w:color="F8000C" w:themeColor="accent6" w:themeTint="99"/>
      </w:tblBorders>
    </w:tblPr>
    <w:tblStylePr w:type="firstRow">
      <w:rPr>
        <w:b/>
        <w:bCs/>
      </w:rPr>
      <w:tblPr/>
      <w:tcPr>
        <w:tcBorders>
          <w:top w:val="nil"/>
          <w:bottom w:val="single" w:sz="12" w:space="0" w:color="F8000C" w:themeColor="accent6" w:themeTint="99"/>
          <w:insideH w:val="nil"/>
          <w:insideV w:val="nil"/>
        </w:tcBorders>
        <w:shd w:val="clear" w:color="auto" w:fill="FFFFFF" w:themeFill="background1"/>
      </w:tcPr>
    </w:tblStylePr>
    <w:tblStylePr w:type="lastRow">
      <w:rPr>
        <w:b/>
        <w:bCs/>
      </w:rPr>
      <w:tblPr/>
      <w:tcPr>
        <w:tcBorders>
          <w:top w:val="double" w:sz="2" w:space="0" w:color="F8000C"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A7AC" w:themeFill="accent6" w:themeFillTint="33"/>
      </w:tcPr>
    </w:tblStylePr>
    <w:tblStylePr w:type="band1Horz">
      <w:tblPr/>
      <w:tcPr>
        <w:shd w:val="clear" w:color="auto" w:fill="FFA7AC" w:themeFill="accent6" w:themeFillTint="33"/>
      </w:tcPr>
    </w:tblStylePr>
  </w:style>
  <w:style w:type="table" w:styleId="GridTable3">
    <w:name w:val="Grid Table 3"/>
    <w:basedOn w:val="TableNormal"/>
    <w:uiPriority w:val="48"/>
    <w:semiHidden/>
    <w:rsid w:val="0019042B"/>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19042B"/>
    <w:pPr>
      <w:spacing w:line="240" w:lineRule="auto"/>
    </w:pPr>
    <w:tblPr>
      <w:tblStyleRowBandSize w:val="1"/>
      <w:tblStyleColBandSize w:val="1"/>
      <w:tblBorders>
        <w:top w:val="single" w:sz="4" w:space="0" w:color="FF555D" w:themeColor="accent1" w:themeTint="99"/>
        <w:left w:val="single" w:sz="4" w:space="0" w:color="FF555D" w:themeColor="accent1" w:themeTint="99"/>
        <w:bottom w:val="single" w:sz="4" w:space="0" w:color="FF555D" w:themeColor="accent1" w:themeTint="99"/>
        <w:right w:val="single" w:sz="4" w:space="0" w:color="FF555D" w:themeColor="accent1" w:themeTint="99"/>
        <w:insideH w:val="single" w:sz="4" w:space="0" w:color="FF555D" w:themeColor="accent1" w:themeTint="99"/>
        <w:insideV w:val="single" w:sz="4" w:space="0" w:color="FF555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6C9" w:themeFill="accent1" w:themeFillTint="33"/>
      </w:tcPr>
    </w:tblStylePr>
    <w:tblStylePr w:type="band1Horz">
      <w:tblPr/>
      <w:tcPr>
        <w:shd w:val="clear" w:color="auto" w:fill="FFC6C9" w:themeFill="accent1" w:themeFillTint="33"/>
      </w:tcPr>
    </w:tblStylePr>
    <w:tblStylePr w:type="neCell">
      <w:tblPr/>
      <w:tcPr>
        <w:tcBorders>
          <w:bottom w:val="single" w:sz="4" w:space="0" w:color="FF555D" w:themeColor="accent1" w:themeTint="99"/>
        </w:tcBorders>
      </w:tcPr>
    </w:tblStylePr>
    <w:tblStylePr w:type="nwCell">
      <w:tblPr/>
      <w:tcPr>
        <w:tcBorders>
          <w:bottom w:val="single" w:sz="4" w:space="0" w:color="FF555D" w:themeColor="accent1" w:themeTint="99"/>
        </w:tcBorders>
      </w:tcPr>
    </w:tblStylePr>
    <w:tblStylePr w:type="seCell">
      <w:tblPr/>
      <w:tcPr>
        <w:tcBorders>
          <w:top w:val="single" w:sz="4" w:space="0" w:color="FF555D" w:themeColor="accent1" w:themeTint="99"/>
        </w:tcBorders>
      </w:tcPr>
    </w:tblStylePr>
    <w:tblStylePr w:type="swCell">
      <w:tblPr/>
      <w:tcPr>
        <w:tcBorders>
          <w:top w:val="single" w:sz="4" w:space="0" w:color="FF555D" w:themeColor="accent1" w:themeTint="99"/>
        </w:tcBorders>
      </w:tcPr>
    </w:tblStylePr>
  </w:style>
  <w:style w:type="table" w:styleId="GridTable3-Accent2">
    <w:name w:val="Grid Table 3 Accent 2"/>
    <w:basedOn w:val="TableNormal"/>
    <w:uiPriority w:val="48"/>
    <w:semiHidden/>
    <w:rsid w:val="0019042B"/>
    <w:pPr>
      <w:spacing w:line="240" w:lineRule="auto"/>
    </w:pPr>
    <w:tblPr>
      <w:tblStyleRowBandSize w:val="1"/>
      <w:tblStyleColBandSize w:val="1"/>
      <w:tblBorders>
        <w:top w:val="single" w:sz="4" w:space="0" w:color="E97563" w:themeColor="accent2" w:themeTint="99"/>
        <w:left w:val="single" w:sz="4" w:space="0" w:color="E97563" w:themeColor="accent2" w:themeTint="99"/>
        <w:bottom w:val="single" w:sz="4" w:space="0" w:color="E97563" w:themeColor="accent2" w:themeTint="99"/>
        <w:right w:val="single" w:sz="4" w:space="0" w:color="E97563" w:themeColor="accent2" w:themeTint="99"/>
        <w:insideH w:val="single" w:sz="4" w:space="0" w:color="E97563" w:themeColor="accent2" w:themeTint="99"/>
        <w:insideV w:val="single" w:sz="4" w:space="0" w:color="E9756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D1CB" w:themeFill="accent2" w:themeFillTint="33"/>
      </w:tcPr>
    </w:tblStylePr>
    <w:tblStylePr w:type="band1Horz">
      <w:tblPr/>
      <w:tcPr>
        <w:shd w:val="clear" w:color="auto" w:fill="F8D1CB" w:themeFill="accent2" w:themeFillTint="33"/>
      </w:tcPr>
    </w:tblStylePr>
    <w:tblStylePr w:type="neCell">
      <w:tblPr/>
      <w:tcPr>
        <w:tcBorders>
          <w:bottom w:val="single" w:sz="4" w:space="0" w:color="E97563" w:themeColor="accent2" w:themeTint="99"/>
        </w:tcBorders>
      </w:tcPr>
    </w:tblStylePr>
    <w:tblStylePr w:type="nwCell">
      <w:tblPr/>
      <w:tcPr>
        <w:tcBorders>
          <w:bottom w:val="single" w:sz="4" w:space="0" w:color="E97563" w:themeColor="accent2" w:themeTint="99"/>
        </w:tcBorders>
      </w:tcPr>
    </w:tblStylePr>
    <w:tblStylePr w:type="seCell">
      <w:tblPr/>
      <w:tcPr>
        <w:tcBorders>
          <w:top w:val="single" w:sz="4" w:space="0" w:color="E97563" w:themeColor="accent2" w:themeTint="99"/>
        </w:tcBorders>
      </w:tcPr>
    </w:tblStylePr>
    <w:tblStylePr w:type="swCell">
      <w:tblPr/>
      <w:tcPr>
        <w:tcBorders>
          <w:top w:val="single" w:sz="4" w:space="0" w:color="E97563" w:themeColor="accent2" w:themeTint="99"/>
        </w:tcBorders>
      </w:tcPr>
    </w:tblStylePr>
  </w:style>
  <w:style w:type="table" w:styleId="GridTable3-Accent3">
    <w:name w:val="Grid Table 3 Accent 3"/>
    <w:basedOn w:val="TableNormal"/>
    <w:uiPriority w:val="48"/>
    <w:semiHidden/>
    <w:rsid w:val="0019042B"/>
    <w:pPr>
      <w:spacing w:line="240" w:lineRule="auto"/>
    </w:pPr>
    <w:tblPr>
      <w:tblStyleRowBandSize w:val="1"/>
      <w:tblStyleColBandSize w:val="1"/>
      <w:tblBorders>
        <w:top w:val="single" w:sz="4" w:space="0" w:color="F72F1C" w:themeColor="accent3" w:themeTint="99"/>
        <w:left w:val="single" w:sz="4" w:space="0" w:color="F72F1C" w:themeColor="accent3" w:themeTint="99"/>
        <w:bottom w:val="single" w:sz="4" w:space="0" w:color="F72F1C" w:themeColor="accent3" w:themeTint="99"/>
        <w:right w:val="single" w:sz="4" w:space="0" w:color="F72F1C" w:themeColor="accent3" w:themeTint="99"/>
        <w:insideH w:val="single" w:sz="4" w:space="0" w:color="F72F1C" w:themeColor="accent3" w:themeTint="99"/>
        <w:insideV w:val="single" w:sz="4" w:space="0" w:color="F72F1C"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B9B3" w:themeFill="accent3" w:themeFillTint="33"/>
      </w:tcPr>
    </w:tblStylePr>
    <w:tblStylePr w:type="band1Horz">
      <w:tblPr/>
      <w:tcPr>
        <w:shd w:val="clear" w:color="auto" w:fill="FCB9B3" w:themeFill="accent3" w:themeFillTint="33"/>
      </w:tcPr>
    </w:tblStylePr>
    <w:tblStylePr w:type="neCell">
      <w:tblPr/>
      <w:tcPr>
        <w:tcBorders>
          <w:bottom w:val="single" w:sz="4" w:space="0" w:color="F72F1C" w:themeColor="accent3" w:themeTint="99"/>
        </w:tcBorders>
      </w:tcPr>
    </w:tblStylePr>
    <w:tblStylePr w:type="nwCell">
      <w:tblPr/>
      <w:tcPr>
        <w:tcBorders>
          <w:bottom w:val="single" w:sz="4" w:space="0" w:color="F72F1C" w:themeColor="accent3" w:themeTint="99"/>
        </w:tcBorders>
      </w:tcPr>
    </w:tblStylePr>
    <w:tblStylePr w:type="seCell">
      <w:tblPr/>
      <w:tcPr>
        <w:tcBorders>
          <w:top w:val="single" w:sz="4" w:space="0" w:color="F72F1C" w:themeColor="accent3" w:themeTint="99"/>
        </w:tcBorders>
      </w:tcPr>
    </w:tblStylePr>
    <w:tblStylePr w:type="swCell">
      <w:tblPr/>
      <w:tcPr>
        <w:tcBorders>
          <w:top w:val="single" w:sz="4" w:space="0" w:color="F72F1C" w:themeColor="accent3" w:themeTint="99"/>
        </w:tcBorders>
      </w:tcPr>
    </w:tblStylePr>
  </w:style>
  <w:style w:type="table" w:styleId="GridTable3-Accent4">
    <w:name w:val="Grid Table 3 Accent 4"/>
    <w:basedOn w:val="TableNormal"/>
    <w:uiPriority w:val="48"/>
    <w:semiHidden/>
    <w:rsid w:val="0019042B"/>
    <w:pPr>
      <w:spacing w:line="240" w:lineRule="auto"/>
    </w:pPr>
    <w:tblPr>
      <w:tblStyleRowBandSize w:val="1"/>
      <w:tblStyleColBandSize w:val="1"/>
      <w:tblBorders>
        <w:top w:val="single" w:sz="4" w:space="0" w:color="FF8D92" w:themeColor="accent4" w:themeTint="99"/>
        <w:left w:val="single" w:sz="4" w:space="0" w:color="FF8D92" w:themeColor="accent4" w:themeTint="99"/>
        <w:bottom w:val="single" w:sz="4" w:space="0" w:color="FF8D92" w:themeColor="accent4" w:themeTint="99"/>
        <w:right w:val="single" w:sz="4" w:space="0" w:color="FF8D92" w:themeColor="accent4" w:themeTint="99"/>
        <w:insideH w:val="single" w:sz="4" w:space="0" w:color="FF8D92" w:themeColor="accent4" w:themeTint="99"/>
        <w:insideV w:val="single" w:sz="4" w:space="0" w:color="FF8D9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9DA" w:themeFill="accent4" w:themeFillTint="33"/>
      </w:tcPr>
    </w:tblStylePr>
    <w:tblStylePr w:type="band1Horz">
      <w:tblPr/>
      <w:tcPr>
        <w:shd w:val="clear" w:color="auto" w:fill="FFD9DA" w:themeFill="accent4" w:themeFillTint="33"/>
      </w:tcPr>
    </w:tblStylePr>
    <w:tblStylePr w:type="neCell">
      <w:tblPr/>
      <w:tcPr>
        <w:tcBorders>
          <w:bottom w:val="single" w:sz="4" w:space="0" w:color="FF8D92" w:themeColor="accent4" w:themeTint="99"/>
        </w:tcBorders>
      </w:tcPr>
    </w:tblStylePr>
    <w:tblStylePr w:type="nwCell">
      <w:tblPr/>
      <w:tcPr>
        <w:tcBorders>
          <w:bottom w:val="single" w:sz="4" w:space="0" w:color="FF8D92" w:themeColor="accent4" w:themeTint="99"/>
        </w:tcBorders>
      </w:tcPr>
    </w:tblStylePr>
    <w:tblStylePr w:type="seCell">
      <w:tblPr/>
      <w:tcPr>
        <w:tcBorders>
          <w:top w:val="single" w:sz="4" w:space="0" w:color="FF8D92" w:themeColor="accent4" w:themeTint="99"/>
        </w:tcBorders>
      </w:tcPr>
    </w:tblStylePr>
    <w:tblStylePr w:type="swCell">
      <w:tblPr/>
      <w:tcPr>
        <w:tcBorders>
          <w:top w:val="single" w:sz="4" w:space="0" w:color="FF8D92" w:themeColor="accent4" w:themeTint="99"/>
        </w:tcBorders>
      </w:tcPr>
    </w:tblStylePr>
  </w:style>
  <w:style w:type="table" w:styleId="GridTable3-Accent5">
    <w:name w:val="Grid Table 3 Accent 5"/>
    <w:basedOn w:val="TableNormal"/>
    <w:uiPriority w:val="48"/>
    <w:semiHidden/>
    <w:rsid w:val="0019042B"/>
    <w:pPr>
      <w:spacing w:line="240" w:lineRule="auto"/>
    </w:pPr>
    <w:tblPr>
      <w:tblStyleRowBandSize w:val="1"/>
      <w:tblStyleColBandSize w:val="1"/>
      <w:tblBorders>
        <w:top w:val="single" w:sz="4" w:space="0" w:color="E85643" w:themeColor="accent5" w:themeTint="99"/>
        <w:left w:val="single" w:sz="4" w:space="0" w:color="E85643" w:themeColor="accent5" w:themeTint="99"/>
        <w:bottom w:val="single" w:sz="4" w:space="0" w:color="E85643" w:themeColor="accent5" w:themeTint="99"/>
        <w:right w:val="single" w:sz="4" w:space="0" w:color="E85643" w:themeColor="accent5" w:themeTint="99"/>
        <w:insideH w:val="single" w:sz="4" w:space="0" w:color="E85643" w:themeColor="accent5" w:themeTint="99"/>
        <w:insideV w:val="single" w:sz="4" w:space="0" w:color="E85643"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C6C0" w:themeFill="accent5" w:themeFillTint="33"/>
      </w:tcPr>
    </w:tblStylePr>
    <w:tblStylePr w:type="band1Horz">
      <w:tblPr/>
      <w:tcPr>
        <w:shd w:val="clear" w:color="auto" w:fill="F7C6C0" w:themeFill="accent5" w:themeFillTint="33"/>
      </w:tcPr>
    </w:tblStylePr>
    <w:tblStylePr w:type="neCell">
      <w:tblPr/>
      <w:tcPr>
        <w:tcBorders>
          <w:bottom w:val="single" w:sz="4" w:space="0" w:color="E85643" w:themeColor="accent5" w:themeTint="99"/>
        </w:tcBorders>
      </w:tcPr>
    </w:tblStylePr>
    <w:tblStylePr w:type="nwCell">
      <w:tblPr/>
      <w:tcPr>
        <w:tcBorders>
          <w:bottom w:val="single" w:sz="4" w:space="0" w:color="E85643" w:themeColor="accent5" w:themeTint="99"/>
        </w:tcBorders>
      </w:tcPr>
    </w:tblStylePr>
    <w:tblStylePr w:type="seCell">
      <w:tblPr/>
      <w:tcPr>
        <w:tcBorders>
          <w:top w:val="single" w:sz="4" w:space="0" w:color="E85643" w:themeColor="accent5" w:themeTint="99"/>
        </w:tcBorders>
      </w:tcPr>
    </w:tblStylePr>
    <w:tblStylePr w:type="swCell">
      <w:tblPr/>
      <w:tcPr>
        <w:tcBorders>
          <w:top w:val="single" w:sz="4" w:space="0" w:color="E85643" w:themeColor="accent5" w:themeTint="99"/>
        </w:tcBorders>
      </w:tcPr>
    </w:tblStylePr>
  </w:style>
  <w:style w:type="table" w:styleId="GridTable3-Accent6">
    <w:name w:val="Grid Table 3 Accent 6"/>
    <w:basedOn w:val="TableNormal"/>
    <w:uiPriority w:val="48"/>
    <w:semiHidden/>
    <w:rsid w:val="0019042B"/>
    <w:pPr>
      <w:spacing w:line="240" w:lineRule="auto"/>
    </w:pPr>
    <w:tblPr>
      <w:tblStyleRowBandSize w:val="1"/>
      <w:tblStyleColBandSize w:val="1"/>
      <w:tblBorders>
        <w:top w:val="single" w:sz="4" w:space="0" w:color="F8000C" w:themeColor="accent6" w:themeTint="99"/>
        <w:left w:val="single" w:sz="4" w:space="0" w:color="F8000C" w:themeColor="accent6" w:themeTint="99"/>
        <w:bottom w:val="single" w:sz="4" w:space="0" w:color="F8000C" w:themeColor="accent6" w:themeTint="99"/>
        <w:right w:val="single" w:sz="4" w:space="0" w:color="F8000C" w:themeColor="accent6" w:themeTint="99"/>
        <w:insideH w:val="single" w:sz="4" w:space="0" w:color="F8000C" w:themeColor="accent6" w:themeTint="99"/>
        <w:insideV w:val="single" w:sz="4" w:space="0" w:color="F8000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A7AC" w:themeFill="accent6" w:themeFillTint="33"/>
      </w:tcPr>
    </w:tblStylePr>
    <w:tblStylePr w:type="band1Horz">
      <w:tblPr/>
      <w:tcPr>
        <w:shd w:val="clear" w:color="auto" w:fill="FFA7AC" w:themeFill="accent6" w:themeFillTint="33"/>
      </w:tcPr>
    </w:tblStylePr>
    <w:tblStylePr w:type="neCell">
      <w:tblPr/>
      <w:tcPr>
        <w:tcBorders>
          <w:bottom w:val="single" w:sz="4" w:space="0" w:color="F8000C" w:themeColor="accent6" w:themeTint="99"/>
        </w:tcBorders>
      </w:tcPr>
    </w:tblStylePr>
    <w:tblStylePr w:type="nwCell">
      <w:tblPr/>
      <w:tcPr>
        <w:tcBorders>
          <w:bottom w:val="single" w:sz="4" w:space="0" w:color="F8000C" w:themeColor="accent6" w:themeTint="99"/>
        </w:tcBorders>
      </w:tcPr>
    </w:tblStylePr>
    <w:tblStylePr w:type="seCell">
      <w:tblPr/>
      <w:tcPr>
        <w:tcBorders>
          <w:top w:val="single" w:sz="4" w:space="0" w:color="F8000C" w:themeColor="accent6" w:themeTint="99"/>
        </w:tcBorders>
      </w:tcPr>
    </w:tblStylePr>
    <w:tblStylePr w:type="swCell">
      <w:tblPr/>
      <w:tcPr>
        <w:tcBorders>
          <w:top w:val="single" w:sz="4" w:space="0" w:color="F8000C" w:themeColor="accent6" w:themeTint="99"/>
        </w:tcBorders>
      </w:tcPr>
    </w:tblStylePr>
  </w:style>
  <w:style w:type="table" w:styleId="GridTable4">
    <w:name w:val="Grid Table 4"/>
    <w:basedOn w:val="TableNormal"/>
    <w:uiPriority w:val="49"/>
    <w:semiHidden/>
    <w:rsid w:val="0019042B"/>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19042B"/>
    <w:pPr>
      <w:spacing w:line="240" w:lineRule="auto"/>
    </w:pPr>
    <w:tblPr>
      <w:tblStyleRowBandSize w:val="1"/>
      <w:tblStyleColBandSize w:val="1"/>
      <w:tblBorders>
        <w:top w:val="single" w:sz="4" w:space="0" w:color="FF555D" w:themeColor="accent1" w:themeTint="99"/>
        <w:left w:val="single" w:sz="4" w:space="0" w:color="FF555D" w:themeColor="accent1" w:themeTint="99"/>
        <w:bottom w:val="single" w:sz="4" w:space="0" w:color="FF555D" w:themeColor="accent1" w:themeTint="99"/>
        <w:right w:val="single" w:sz="4" w:space="0" w:color="FF555D" w:themeColor="accent1" w:themeTint="99"/>
        <w:insideH w:val="single" w:sz="4" w:space="0" w:color="FF555D" w:themeColor="accent1" w:themeTint="99"/>
        <w:insideV w:val="single" w:sz="4" w:space="0" w:color="FF555D" w:themeColor="accent1" w:themeTint="99"/>
      </w:tblBorders>
    </w:tblPr>
    <w:tblStylePr w:type="firstRow">
      <w:rPr>
        <w:b/>
        <w:bCs/>
        <w:color w:val="FFFFFF" w:themeColor="background1"/>
      </w:rPr>
      <w:tblPr/>
      <w:tcPr>
        <w:tcBorders>
          <w:top w:val="single" w:sz="4" w:space="0" w:color="E3000B" w:themeColor="accent1"/>
          <w:left w:val="single" w:sz="4" w:space="0" w:color="E3000B" w:themeColor="accent1"/>
          <w:bottom w:val="single" w:sz="4" w:space="0" w:color="E3000B" w:themeColor="accent1"/>
          <w:right w:val="single" w:sz="4" w:space="0" w:color="E3000B" w:themeColor="accent1"/>
          <w:insideH w:val="nil"/>
          <w:insideV w:val="nil"/>
        </w:tcBorders>
        <w:shd w:val="clear" w:color="auto" w:fill="E3000B" w:themeFill="accent1"/>
      </w:tcPr>
    </w:tblStylePr>
    <w:tblStylePr w:type="lastRow">
      <w:rPr>
        <w:b/>
        <w:bCs/>
      </w:rPr>
      <w:tblPr/>
      <w:tcPr>
        <w:tcBorders>
          <w:top w:val="double" w:sz="4" w:space="0" w:color="E3000B" w:themeColor="accent1"/>
        </w:tcBorders>
      </w:tcPr>
    </w:tblStylePr>
    <w:tblStylePr w:type="firstCol">
      <w:rPr>
        <w:b/>
        <w:bCs/>
      </w:rPr>
    </w:tblStylePr>
    <w:tblStylePr w:type="lastCol">
      <w:rPr>
        <w:b/>
        <w:bCs/>
      </w:rPr>
    </w:tblStylePr>
    <w:tblStylePr w:type="band1Vert">
      <w:tblPr/>
      <w:tcPr>
        <w:shd w:val="clear" w:color="auto" w:fill="FFC6C9" w:themeFill="accent1" w:themeFillTint="33"/>
      </w:tcPr>
    </w:tblStylePr>
    <w:tblStylePr w:type="band1Horz">
      <w:tblPr/>
      <w:tcPr>
        <w:shd w:val="clear" w:color="auto" w:fill="FFC6C9" w:themeFill="accent1" w:themeFillTint="33"/>
      </w:tcPr>
    </w:tblStylePr>
  </w:style>
  <w:style w:type="table" w:styleId="GridTable4-Accent2">
    <w:name w:val="Grid Table 4 Accent 2"/>
    <w:basedOn w:val="TableNormal"/>
    <w:uiPriority w:val="49"/>
    <w:semiHidden/>
    <w:rsid w:val="0019042B"/>
    <w:pPr>
      <w:spacing w:line="240" w:lineRule="auto"/>
    </w:pPr>
    <w:tblPr>
      <w:tblStyleRowBandSize w:val="1"/>
      <w:tblStyleColBandSize w:val="1"/>
      <w:tblBorders>
        <w:top w:val="single" w:sz="4" w:space="0" w:color="E97563" w:themeColor="accent2" w:themeTint="99"/>
        <w:left w:val="single" w:sz="4" w:space="0" w:color="E97563" w:themeColor="accent2" w:themeTint="99"/>
        <w:bottom w:val="single" w:sz="4" w:space="0" w:color="E97563" w:themeColor="accent2" w:themeTint="99"/>
        <w:right w:val="single" w:sz="4" w:space="0" w:color="E97563" w:themeColor="accent2" w:themeTint="99"/>
        <w:insideH w:val="single" w:sz="4" w:space="0" w:color="E97563" w:themeColor="accent2" w:themeTint="99"/>
        <w:insideV w:val="single" w:sz="4" w:space="0" w:color="E97563" w:themeColor="accent2" w:themeTint="99"/>
      </w:tblBorders>
    </w:tblPr>
    <w:tblStylePr w:type="firstRow">
      <w:rPr>
        <w:b/>
        <w:bCs/>
        <w:color w:val="FFFFFF" w:themeColor="background1"/>
      </w:rPr>
      <w:tblPr/>
      <w:tcPr>
        <w:tcBorders>
          <w:top w:val="single" w:sz="4" w:space="0" w:color="BE311A" w:themeColor="accent2"/>
          <w:left w:val="single" w:sz="4" w:space="0" w:color="BE311A" w:themeColor="accent2"/>
          <w:bottom w:val="single" w:sz="4" w:space="0" w:color="BE311A" w:themeColor="accent2"/>
          <w:right w:val="single" w:sz="4" w:space="0" w:color="BE311A" w:themeColor="accent2"/>
          <w:insideH w:val="nil"/>
          <w:insideV w:val="nil"/>
        </w:tcBorders>
        <w:shd w:val="clear" w:color="auto" w:fill="BE311A" w:themeFill="accent2"/>
      </w:tcPr>
    </w:tblStylePr>
    <w:tblStylePr w:type="lastRow">
      <w:rPr>
        <w:b/>
        <w:bCs/>
      </w:rPr>
      <w:tblPr/>
      <w:tcPr>
        <w:tcBorders>
          <w:top w:val="double" w:sz="4" w:space="0" w:color="BE311A" w:themeColor="accent2"/>
        </w:tcBorders>
      </w:tcPr>
    </w:tblStylePr>
    <w:tblStylePr w:type="firstCol">
      <w:rPr>
        <w:b/>
        <w:bCs/>
      </w:rPr>
    </w:tblStylePr>
    <w:tblStylePr w:type="lastCol">
      <w:rPr>
        <w:b/>
        <w:bCs/>
      </w:rPr>
    </w:tblStylePr>
    <w:tblStylePr w:type="band1Vert">
      <w:tblPr/>
      <w:tcPr>
        <w:shd w:val="clear" w:color="auto" w:fill="F8D1CB" w:themeFill="accent2" w:themeFillTint="33"/>
      </w:tcPr>
    </w:tblStylePr>
    <w:tblStylePr w:type="band1Horz">
      <w:tblPr/>
      <w:tcPr>
        <w:shd w:val="clear" w:color="auto" w:fill="F8D1CB" w:themeFill="accent2" w:themeFillTint="33"/>
      </w:tcPr>
    </w:tblStylePr>
  </w:style>
  <w:style w:type="table" w:styleId="GridTable4-Accent3">
    <w:name w:val="Grid Table 4 Accent 3"/>
    <w:basedOn w:val="TableNormal"/>
    <w:uiPriority w:val="49"/>
    <w:semiHidden/>
    <w:rsid w:val="0019042B"/>
    <w:pPr>
      <w:spacing w:line="240" w:lineRule="auto"/>
    </w:pPr>
    <w:tblPr>
      <w:tblStyleRowBandSize w:val="1"/>
      <w:tblStyleColBandSize w:val="1"/>
      <w:tblBorders>
        <w:top w:val="single" w:sz="4" w:space="0" w:color="F72F1C" w:themeColor="accent3" w:themeTint="99"/>
        <w:left w:val="single" w:sz="4" w:space="0" w:color="F72F1C" w:themeColor="accent3" w:themeTint="99"/>
        <w:bottom w:val="single" w:sz="4" w:space="0" w:color="F72F1C" w:themeColor="accent3" w:themeTint="99"/>
        <w:right w:val="single" w:sz="4" w:space="0" w:color="F72F1C" w:themeColor="accent3" w:themeTint="99"/>
        <w:insideH w:val="single" w:sz="4" w:space="0" w:color="F72F1C" w:themeColor="accent3" w:themeTint="99"/>
        <w:insideV w:val="single" w:sz="4" w:space="0" w:color="F72F1C" w:themeColor="accent3" w:themeTint="99"/>
      </w:tblBorders>
    </w:tblPr>
    <w:tblStylePr w:type="firstRow">
      <w:rPr>
        <w:b/>
        <w:bCs/>
        <w:color w:val="FFFFFF" w:themeColor="background1"/>
      </w:rPr>
      <w:tblPr/>
      <w:tcPr>
        <w:tcBorders>
          <w:top w:val="single" w:sz="4" w:space="0" w:color="730E04" w:themeColor="accent3"/>
          <w:left w:val="single" w:sz="4" w:space="0" w:color="730E04" w:themeColor="accent3"/>
          <w:bottom w:val="single" w:sz="4" w:space="0" w:color="730E04" w:themeColor="accent3"/>
          <w:right w:val="single" w:sz="4" w:space="0" w:color="730E04" w:themeColor="accent3"/>
          <w:insideH w:val="nil"/>
          <w:insideV w:val="nil"/>
        </w:tcBorders>
        <w:shd w:val="clear" w:color="auto" w:fill="730E04" w:themeFill="accent3"/>
      </w:tcPr>
    </w:tblStylePr>
    <w:tblStylePr w:type="lastRow">
      <w:rPr>
        <w:b/>
        <w:bCs/>
      </w:rPr>
      <w:tblPr/>
      <w:tcPr>
        <w:tcBorders>
          <w:top w:val="double" w:sz="4" w:space="0" w:color="730E04" w:themeColor="accent3"/>
        </w:tcBorders>
      </w:tcPr>
    </w:tblStylePr>
    <w:tblStylePr w:type="firstCol">
      <w:rPr>
        <w:b/>
        <w:bCs/>
      </w:rPr>
    </w:tblStylePr>
    <w:tblStylePr w:type="lastCol">
      <w:rPr>
        <w:b/>
        <w:bCs/>
      </w:rPr>
    </w:tblStylePr>
    <w:tblStylePr w:type="band1Vert">
      <w:tblPr/>
      <w:tcPr>
        <w:shd w:val="clear" w:color="auto" w:fill="FCB9B3" w:themeFill="accent3" w:themeFillTint="33"/>
      </w:tcPr>
    </w:tblStylePr>
    <w:tblStylePr w:type="band1Horz">
      <w:tblPr/>
      <w:tcPr>
        <w:shd w:val="clear" w:color="auto" w:fill="FCB9B3" w:themeFill="accent3" w:themeFillTint="33"/>
      </w:tcPr>
    </w:tblStylePr>
  </w:style>
  <w:style w:type="table" w:styleId="GridTable4-Accent4">
    <w:name w:val="Grid Table 4 Accent 4"/>
    <w:basedOn w:val="TableNormal"/>
    <w:uiPriority w:val="49"/>
    <w:semiHidden/>
    <w:rsid w:val="0019042B"/>
    <w:pPr>
      <w:spacing w:line="240" w:lineRule="auto"/>
    </w:pPr>
    <w:tblPr>
      <w:tblStyleRowBandSize w:val="1"/>
      <w:tblStyleColBandSize w:val="1"/>
      <w:tblBorders>
        <w:top w:val="single" w:sz="4" w:space="0" w:color="FF8D92" w:themeColor="accent4" w:themeTint="99"/>
        <w:left w:val="single" w:sz="4" w:space="0" w:color="FF8D92" w:themeColor="accent4" w:themeTint="99"/>
        <w:bottom w:val="single" w:sz="4" w:space="0" w:color="FF8D92" w:themeColor="accent4" w:themeTint="99"/>
        <w:right w:val="single" w:sz="4" w:space="0" w:color="FF8D92" w:themeColor="accent4" w:themeTint="99"/>
        <w:insideH w:val="single" w:sz="4" w:space="0" w:color="FF8D92" w:themeColor="accent4" w:themeTint="99"/>
        <w:insideV w:val="single" w:sz="4" w:space="0" w:color="FF8D92" w:themeColor="accent4" w:themeTint="99"/>
      </w:tblBorders>
    </w:tblPr>
    <w:tblStylePr w:type="firstRow">
      <w:rPr>
        <w:b/>
        <w:bCs/>
        <w:color w:val="FFFFFF" w:themeColor="background1"/>
      </w:rPr>
      <w:tblPr/>
      <w:tcPr>
        <w:tcBorders>
          <w:top w:val="single" w:sz="4" w:space="0" w:color="FF424B" w:themeColor="accent4"/>
          <w:left w:val="single" w:sz="4" w:space="0" w:color="FF424B" w:themeColor="accent4"/>
          <w:bottom w:val="single" w:sz="4" w:space="0" w:color="FF424B" w:themeColor="accent4"/>
          <w:right w:val="single" w:sz="4" w:space="0" w:color="FF424B" w:themeColor="accent4"/>
          <w:insideH w:val="nil"/>
          <w:insideV w:val="nil"/>
        </w:tcBorders>
        <w:shd w:val="clear" w:color="auto" w:fill="FF424B" w:themeFill="accent4"/>
      </w:tcPr>
    </w:tblStylePr>
    <w:tblStylePr w:type="lastRow">
      <w:rPr>
        <w:b/>
        <w:bCs/>
      </w:rPr>
      <w:tblPr/>
      <w:tcPr>
        <w:tcBorders>
          <w:top w:val="double" w:sz="4" w:space="0" w:color="FF424B" w:themeColor="accent4"/>
        </w:tcBorders>
      </w:tcPr>
    </w:tblStylePr>
    <w:tblStylePr w:type="firstCol">
      <w:rPr>
        <w:b/>
        <w:bCs/>
      </w:rPr>
    </w:tblStylePr>
    <w:tblStylePr w:type="lastCol">
      <w:rPr>
        <w:b/>
        <w:bCs/>
      </w:rPr>
    </w:tblStylePr>
    <w:tblStylePr w:type="band1Vert">
      <w:tblPr/>
      <w:tcPr>
        <w:shd w:val="clear" w:color="auto" w:fill="FFD9DA" w:themeFill="accent4" w:themeFillTint="33"/>
      </w:tcPr>
    </w:tblStylePr>
    <w:tblStylePr w:type="band1Horz">
      <w:tblPr/>
      <w:tcPr>
        <w:shd w:val="clear" w:color="auto" w:fill="FFD9DA" w:themeFill="accent4" w:themeFillTint="33"/>
      </w:tcPr>
    </w:tblStylePr>
  </w:style>
  <w:style w:type="table" w:styleId="GridTable4-Accent5">
    <w:name w:val="Grid Table 4 Accent 5"/>
    <w:basedOn w:val="TableNormal"/>
    <w:uiPriority w:val="49"/>
    <w:semiHidden/>
    <w:rsid w:val="0019042B"/>
    <w:pPr>
      <w:spacing w:line="240" w:lineRule="auto"/>
    </w:pPr>
    <w:tblPr>
      <w:tblStyleRowBandSize w:val="1"/>
      <w:tblStyleColBandSize w:val="1"/>
      <w:tblBorders>
        <w:top w:val="single" w:sz="4" w:space="0" w:color="E85643" w:themeColor="accent5" w:themeTint="99"/>
        <w:left w:val="single" w:sz="4" w:space="0" w:color="E85643" w:themeColor="accent5" w:themeTint="99"/>
        <w:bottom w:val="single" w:sz="4" w:space="0" w:color="E85643" w:themeColor="accent5" w:themeTint="99"/>
        <w:right w:val="single" w:sz="4" w:space="0" w:color="E85643" w:themeColor="accent5" w:themeTint="99"/>
        <w:insideH w:val="single" w:sz="4" w:space="0" w:color="E85643" w:themeColor="accent5" w:themeTint="99"/>
        <w:insideV w:val="single" w:sz="4" w:space="0" w:color="E85643" w:themeColor="accent5" w:themeTint="99"/>
      </w:tblBorders>
    </w:tblPr>
    <w:tblStylePr w:type="firstRow">
      <w:rPr>
        <w:b/>
        <w:bCs/>
        <w:color w:val="FFFFFF" w:themeColor="background1"/>
      </w:rPr>
      <w:tblPr/>
      <w:tcPr>
        <w:tcBorders>
          <w:top w:val="single" w:sz="4" w:space="0" w:color="8F2011" w:themeColor="accent5"/>
          <w:left w:val="single" w:sz="4" w:space="0" w:color="8F2011" w:themeColor="accent5"/>
          <w:bottom w:val="single" w:sz="4" w:space="0" w:color="8F2011" w:themeColor="accent5"/>
          <w:right w:val="single" w:sz="4" w:space="0" w:color="8F2011" w:themeColor="accent5"/>
          <w:insideH w:val="nil"/>
          <w:insideV w:val="nil"/>
        </w:tcBorders>
        <w:shd w:val="clear" w:color="auto" w:fill="8F2011" w:themeFill="accent5"/>
      </w:tcPr>
    </w:tblStylePr>
    <w:tblStylePr w:type="lastRow">
      <w:rPr>
        <w:b/>
        <w:bCs/>
      </w:rPr>
      <w:tblPr/>
      <w:tcPr>
        <w:tcBorders>
          <w:top w:val="double" w:sz="4" w:space="0" w:color="8F2011" w:themeColor="accent5"/>
        </w:tcBorders>
      </w:tcPr>
    </w:tblStylePr>
    <w:tblStylePr w:type="firstCol">
      <w:rPr>
        <w:b/>
        <w:bCs/>
      </w:rPr>
    </w:tblStylePr>
    <w:tblStylePr w:type="lastCol">
      <w:rPr>
        <w:b/>
        <w:bCs/>
      </w:rPr>
    </w:tblStylePr>
    <w:tblStylePr w:type="band1Vert">
      <w:tblPr/>
      <w:tcPr>
        <w:shd w:val="clear" w:color="auto" w:fill="F7C6C0" w:themeFill="accent5" w:themeFillTint="33"/>
      </w:tcPr>
    </w:tblStylePr>
    <w:tblStylePr w:type="band1Horz">
      <w:tblPr/>
      <w:tcPr>
        <w:shd w:val="clear" w:color="auto" w:fill="F7C6C0" w:themeFill="accent5" w:themeFillTint="33"/>
      </w:tcPr>
    </w:tblStylePr>
  </w:style>
  <w:style w:type="table" w:styleId="GridTable4-Accent6">
    <w:name w:val="Grid Table 4 Accent 6"/>
    <w:basedOn w:val="TableNormal"/>
    <w:uiPriority w:val="49"/>
    <w:semiHidden/>
    <w:rsid w:val="0019042B"/>
    <w:pPr>
      <w:spacing w:line="240" w:lineRule="auto"/>
    </w:pPr>
    <w:tblPr>
      <w:tblStyleRowBandSize w:val="1"/>
      <w:tblStyleColBandSize w:val="1"/>
      <w:tblBorders>
        <w:top w:val="single" w:sz="4" w:space="0" w:color="F8000C" w:themeColor="accent6" w:themeTint="99"/>
        <w:left w:val="single" w:sz="4" w:space="0" w:color="F8000C" w:themeColor="accent6" w:themeTint="99"/>
        <w:bottom w:val="single" w:sz="4" w:space="0" w:color="F8000C" w:themeColor="accent6" w:themeTint="99"/>
        <w:right w:val="single" w:sz="4" w:space="0" w:color="F8000C" w:themeColor="accent6" w:themeTint="99"/>
        <w:insideH w:val="single" w:sz="4" w:space="0" w:color="F8000C" w:themeColor="accent6" w:themeTint="99"/>
        <w:insideV w:val="single" w:sz="4" w:space="0" w:color="F8000C" w:themeColor="accent6" w:themeTint="99"/>
      </w:tblBorders>
    </w:tblPr>
    <w:tblStylePr w:type="firstRow">
      <w:rPr>
        <w:b/>
        <w:bCs/>
        <w:color w:val="FFFFFF" w:themeColor="background1"/>
      </w:rPr>
      <w:tblPr/>
      <w:tcPr>
        <w:tcBorders>
          <w:top w:val="single" w:sz="4" w:space="0" w:color="4A0004" w:themeColor="accent6"/>
          <w:left w:val="single" w:sz="4" w:space="0" w:color="4A0004" w:themeColor="accent6"/>
          <w:bottom w:val="single" w:sz="4" w:space="0" w:color="4A0004" w:themeColor="accent6"/>
          <w:right w:val="single" w:sz="4" w:space="0" w:color="4A0004" w:themeColor="accent6"/>
          <w:insideH w:val="nil"/>
          <w:insideV w:val="nil"/>
        </w:tcBorders>
        <w:shd w:val="clear" w:color="auto" w:fill="4A0004" w:themeFill="accent6"/>
      </w:tcPr>
    </w:tblStylePr>
    <w:tblStylePr w:type="lastRow">
      <w:rPr>
        <w:b/>
        <w:bCs/>
      </w:rPr>
      <w:tblPr/>
      <w:tcPr>
        <w:tcBorders>
          <w:top w:val="double" w:sz="4" w:space="0" w:color="4A0004" w:themeColor="accent6"/>
        </w:tcBorders>
      </w:tcPr>
    </w:tblStylePr>
    <w:tblStylePr w:type="firstCol">
      <w:rPr>
        <w:b/>
        <w:bCs/>
      </w:rPr>
    </w:tblStylePr>
    <w:tblStylePr w:type="lastCol">
      <w:rPr>
        <w:b/>
        <w:bCs/>
      </w:rPr>
    </w:tblStylePr>
    <w:tblStylePr w:type="band1Vert">
      <w:tblPr/>
      <w:tcPr>
        <w:shd w:val="clear" w:color="auto" w:fill="FFA7AC" w:themeFill="accent6" w:themeFillTint="33"/>
      </w:tcPr>
    </w:tblStylePr>
    <w:tblStylePr w:type="band1Horz">
      <w:tblPr/>
      <w:tcPr>
        <w:shd w:val="clear" w:color="auto" w:fill="FFA7AC" w:themeFill="accent6" w:themeFillTint="33"/>
      </w:tcPr>
    </w:tblStylePr>
  </w:style>
  <w:style w:type="table" w:styleId="GridTable5Dark">
    <w:name w:val="Grid Table 5 Dark"/>
    <w:basedOn w:val="TableNormal"/>
    <w:uiPriority w:val="50"/>
    <w:semiHidden/>
    <w:rsid w:val="0019042B"/>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19042B"/>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C6C9"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3000B"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3000B"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3000B"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3000B" w:themeFill="accent1"/>
      </w:tcPr>
    </w:tblStylePr>
    <w:tblStylePr w:type="band1Vert">
      <w:tblPr/>
      <w:tcPr>
        <w:shd w:val="clear" w:color="auto" w:fill="FF8D93" w:themeFill="accent1" w:themeFillTint="66"/>
      </w:tcPr>
    </w:tblStylePr>
    <w:tblStylePr w:type="band1Horz">
      <w:tblPr/>
      <w:tcPr>
        <w:shd w:val="clear" w:color="auto" w:fill="FF8D93" w:themeFill="accent1" w:themeFillTint="66"/>
      </w:tcPr>
    </w:tblStylePr>
  </w:style>
  <w:style w:type="table" w:styleId="GridTable5Dark-Accent2">
    <w:name w:val="Grid Table 5 Dark Accent 2"/>
    <w:basedOn w:val="TableNormal"/>
    <w:uiPriority w:val="50"/>
    <w:semiHidden/>
    <w:rsid w:val="0019042B"/>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D1C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E311A"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E311A"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E311A"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E311A" w:themeFill="accent2"/>
      </w:tcPr>
    </w:tblStylePr>
    <w:tblStylePr w:type="band1Vert">
      <w:tblPr/>
      <w:tcPr>
        <w:shd w:val="clear" w:color="auto" w:fill="F0A397" w:themeFill="accent2" w:themeFillTint="66"/>
      </w:tcPr>
    </w:tblStylePr>
    <w:tblStylePr w:type="band1Horz">
      <w:tblPr/>
      <w:tcPr>
        <w:shd w:val="clear" w:color="auto" w:fill="F0A397" w:themeFill="accent2" w:themeFillTint="66"/>
      </w:tcPr>
    </w:tblStylePr>
  </w:style>
  <w:style w:type="table" w:styleId="GridTable5Dark-Accent3">
    <w:name w:val="Grid Table 5 Dark Accent 3"/>
    <w:basedOn w:val="TableNormal"/>
    <w:uiPriority w:val="50"/>
    <w:semiHidden/>
    <w:rsid w:val="0019042B"/>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B9B3"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30E0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30E0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30E0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30E04" w:themeFill="accent3"/>
      </w:tcPr>
    </w:tblStylePr>
    <w:tblStylePr w:type="band1Vert">
      <w:tblPr/>
      <w:tcPr>
        <w:shd w:val="clear" w:color="auto" w:fill="F97467" w:themeFill="accent3" w:themeFillTint="66"/>
      </w:tcPr>
    </w:tblStylePr>
    <w:tblStylePr w:type="band1Horz">
      <w:tblPr/>
      <w:tcPr>
        <w:shd w:val="clear" w:color="auto" w:fill="F97467" w:themeFill="accent3" w:themeFillTint="66"/>
      </w:tcPr>
    </w:tblStylePr>
  </w:style>
  <w:style w:type="table" w:styleId="GridTable5Dark-Accent4">
    <w:name w:val="Grid Table 5 Dark Accent 4"/>
    <w:basedOn w:val="TableNormal"/>
    <w:uiPriority w:val="50"/>
    <w:semiHidden/>
    <w:rsid w:val="0019042B"/>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9D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424B"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424B"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424B"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424B" w:themeFill="accent4"/>
      </w:tcPr>
    </w:tblStylePr>
    <w:tblStylePr w:type="band1Vert">
      <w:tblPr/>
      <w:tcPr>
        <w:shd w:val="clear" w:color="auto" w:fill="FFB3B6" w:themeFill="accent4" w:themeFillTint="66"/>
      </w:tcPr>
    </w:tblStylePr>
    <w:tblStylePr w:type="band1Horz">
      <w:tblPr/>
      <w:tcPr>
        <w:shd w:val="clear" w:color="auto" w:fill="FFB3B6" w:themeFill="accent4" w:themeFillTint="66"/>
      </w:tcPr>
    </w:tblStylePr>
  </w:style>
  <w:style w:type="table" w:styleId="GridTable5Dark-Accent5">
    <w:name w:val="Grid Table 5 Dark Accent 5"/>
    <w:basedOn w:val="TableNormal"/>
    <w:uiPriority w:val="50"/>
    <w:semiHidden/>
    <w:rsid w:val="0019042B"/>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7C6C0"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F201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F201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F201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F2011" w:themeFill="accent5"/>
      </w:tcPr>
    </w:tblStylePr>
    <w:tblStylePr w:type="band1Vert">
      <w:tblPr/>
      <w:tcPr>
        <w:shd w:val="clear" w:color="auto" w:fill="F08E81" w:themeFill="accent5" w:themeFillTint="66"/>
      </w:tcPr>
    </w:tblStylePr>
    <w:tblStylePr w:type="band1Horz">
      <w:tblPr/>
      <w:tcPr>
        <w:shd w:val="clear" w:color="auto" w:fill="F08E81" w:themeFill="accent5" w:themeFillTint="66"/>
      </w:tcPr>
    </w:tblStylePr>
  </w:style>
  <w:style w:type="table" w:styleId="GridTable5Dark-Accent6">
    <w:name w:val="Grid Table 5 Dark Accent 6"/>
    <w:basedOn w:val="TableNormal"/>
    <w:uiPriority w:val="50"/>
    <w:semiHidden/>
    <w:rsid w:val="0019042B"/>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A7A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A0004"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A0004"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A0004"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A0004" w:themeFill="accent6"/>
      </w:tcPr>
    </w:tblStylePr>
    <w:tblStylePr w:type="band1Vert">
      <w:tblPr/>
      <w:tcPr>
        <w:shd w:val="clear" w:color="auto" w:fill="FF5059" w:themeFill="accent6" w:themeFillTint="66"/>
      </w:tcPr>
    </w:tblStylePr>
    <w:tblStylePr w:type="band1Horz">
      <w:tblPr/>
      <w:tcPr>
        <w:shd w:val="clear" w:color="auto" w:fill="FF5059" w:themeFill="accent6" w:themeFillTint="66"/>
      </w:tcPr>
    </w:tblStylePr>
  </w:style>
  <w:style w:type="table" w:styleId="GridTable6Colorful">
    <w:name w:val="Grid Table 6 Colorful"/>
    <w:basedOn w:val="TableNormal"/>
    <w:uiPriority w:val="51"/>
    <w:semiHidden/>
    <w:rsid w:val="0019042B"/>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19042B"/>
    <w:pPr>
      <w:spacing w:line="240" w:lineRule="auto"/>
    </w:pPr>
    <w:rPr>
      <w:color w:val="AA0008" w:themeColor="accent1" w:themeShade="BF"/>
    </w:rPr>
    <w:tblPr>
      <w:tblStyleRowBandSize w:val="1"/>
      <w:tblStyleColBandSize w:val="1"/>
      <w:tblBorders>
        <w:top w:val="single" w:sz="4" w:space="0" w:color="FF555D" w:themeColor="accent1" w:themeTint="99"/>
        <w:left w:val="single" w:sz="4" w:space="0" w:color="FF555D" w:themeColor="accent1" w:themeTint="99"/>
        <w:bottom w:val="single" w:sz="4" w:space="0" w:color="FF555D" w:themeColor="accent1" w:themeTint="99"/>
        <w:right w:val="single" w:sz="4" w:space="0" w:color="FF555D" w:themeColor="accent1" w:themeTint="99"/>
        <w:insideH w:val="single" w:sz="4" w:space="0" w:color="FF555D" w:themeColor="accent1" w:themeTint="99"/>
        <w:insideV w:val="single" w:sz="4" w:space="0" w:color="FF555D" w:themeColor="accent1" w:themeTint="99"/>
      </w:tblBorders>
    </w:tblPr>
    <w:tblStylePr w:type="firstRow">
      <w:rPr>
        <w:b/>
        <w:bCs/>
      </w:rPr>
      <w:tblPr/>
      <w:tcPr>
        <w:tcBorders>
          <w:bottom w:val="single" w:sz="12" w:space="0" w:color="FF555D" w:themeColor="accent1" w:themeTint="99"/>
        </w:tcBorders>
      </w:tcPr>
    </w:tblStylePr>
    <w:tblStylePr w:type="lastRow">
      <w:rPr>
        <w:b/>
        <w:bCs/>
      </w:rPr>
      <w:tblPr/>
      <w:tcPr>
        <w:tcBorders>
          <w:top w:val="double" w:sz="4" w:space="0" w:color="FF555D" w:themeColor="accent1" w:themeTint="99"/>
        </w:tcBorders>
      </w:tcPr>
    </w:tblStylePr>
    <w:tblStylePr w:type="firstCol">
      <w:rPr>
        <w:b/>
        <w:bCs/>
      </w:rPr>
    </w:tblStylePr>
    <w:tblStylePr w:type="lastCol">
      <w:rPr>
        <w:b/>
        <w:bCs/>
      </w:rPr>
    </w:tblStylePr>
    <w:tblStylePr w:type="band1Vert">
      <w:tblPr/>
      <w:tcPr>
        <w:shd w:val="clear" w:color="auto" w:fill="FFC6C9" w:themeFill="accent1" w:themeFillTint="33"/>
      </w:tcPr>
    </w:tblStylePr>
    <w:tblStylePr w:type="band1Horz">
      <w:tblPr/>
      <w:tcPr>
        <w:shd w:val="clear" w:color="auto" w:fill="FFC6C9" w:themeFill="accent1" w:themeFillTint="33"/>
      </w:tcPr>
    </w:tblStylePr>
  </w:style>
  <w:style w:type="table" w:styleId="GridTable6Colorful-Accent2">
    <w:name w:val="Grid Table 6 Colorful Accent 2"/>
    <w:basedOn w:val="TableNormal"/>
    <w:uiPriority w:val="51"/>
    <w:semiHidden/>
    <w:rsid w:val="0019042B"/>
    <w:pPr>
      <w:spacing w:line="240" w:lineRule="auto"/>
    </w:pPr>
    <w:rPr>
      <w:color w:val="8E2413" w:themeColor="accent2" w:themeShade="BF"/>
    </w:rPr>
    <w:tblPr>
      <w:tblStyleRowBandSize w:val="1"/>
      <w:tblStyleColBandSize w:val="1"/>
      <w:tblBorders>
        <w:top w:val="single" w:sz="4" w:space="0" w:color="E97563" w:themeColor="accent2" w:themeTint="99"/>
        <w:left w:val="single" w:sz="4" w:space="0" w:color="E97563" w:themeColor="accent2" w:themeTint="99"/>
        <w:bottom w:val="single" w:sz="4" w:space="0" w:color="E97563" w:themeColor="accent2" w:themeTint="99"/>
        <w:right w:val="single" w:sz="4" w:space="0" w:color="E97563" w:themeColor="accent2" w:themeTint="99"/>
        <w:insideH w:val="single" w:sz="4" w:space="0" w:color="E97563" w:themeColor="accent2" w:themeTint="99"/>
        <w:insideV w:val="single" w:sz="4" w:space="0" w:color="E97563" w:themeColor="accent2" w:themeTint="99"/>
      </w:tblBorders>
    </w:tblPr>
    <w:tblStylePr w:type="firstRow">
      <w:rPr>
        <w:b/>
        <w:bCs/>
      </w:rPr>
      <w:tblPr/>
      <w:tcPr>
        <w:tcBorders>
          <w:bottom w:val="single" w:sz="12" w:space="0" w:color="E97563" w:themeColor="accent2" w:themeTint="99"/>
        </w:tcBorders>
      </w:tcPr>
    </w:tblStylePr>
    <w:tblStylePr w:type="lastRow">
      <w:rPr>
        <w:b/>
        <w:bCs/>
      </w:rPr>
      <w:tblPr/>
      <w:tcPr>
        <w:tcBorders>
          <w:top w:val="double" w:sz="4" w:space="0" w:color="E97563" w:themeColor="accent2" w:themeTint="99"/>
        </w:tcBorders>
      </w:tcPr>
    </w:tblStylePr>
    <w:tblStylePr w:type="firstCol">
      <w:rPr>
        <w:b/>
        <w:bCs/>
      </w:rPr>
    </w:tblStylePr>
    <w:tblStylePr w:type="lastCol">
      <w:rPr>
        <w:b/>
        <w:bCs/>
      </w:rPr>
    </w:tblStylePr>
    <w:tblStylePr w:type="band1Vert">
      <w:tblPr/>
      <w:tcPr>
        <w:shd w:val="clear" w:color="auto" w:fill="F8D1CB" w:themeFill="accent2" w:themeFillTint="33"/>
      </w:tcPr>
    </w:tblStylePr>
    <w:tblStylePr w:type="band1Horz">
      <w:tblPr/>
      <w:tcPr>
        <w:shd w:val="clear" w:color="auto" w:fill="F8D1CB" w:themeFill="accent2" w:themeFillTint="33"/>
      </w:tcPr>
    </w:tblStylePr>
  </w:style>
  <w:style w:type="table" w:styleId="GridTable6Colorful-Accent3">
    <w:name w:val="Grid Table 6 Colorful Accent 3"/>
    <w:basedOn w:val="TableNormal"/>
    <w:uiPriority w:val="51"/>
    <w:semiHidden/>
    <w:rsid w:val="0019042B"/>
    <w:pPr>
      <w:spacing w:line="240" w:lineRule="auto"/>
    </w:pPr>
    <w:rPr>
      <w:color w:val="560A03" w:themeColor="accent3" w:themeShade="BF"/>
    </w:rPr>
    <w:tblPr>
      <w:tblStyleRowBandSize w:val="1"/>
      <w:tblStyleColBandSize w:val="1"/>
      <w:tblBorders>
        <w:top w:val="single" w:sz="4" w:space="0" w:color="F72F1C" w:themeColor="accent3" w:themeTint="99"/>
        <w:left w:val="single" w:sz="4" w:space="0" w:color="F72F1C" w:themeColor="accent3" w:themeTint="99"/>
        <w:bottom w:val="single" w:sz="4" w:space="0" w:color="F72F1C" w:themeColor="accent3" w:themeTint="99"/>
        <w:right w:val="single" w:sz="4" w:space="0" w:color="F72F1C" w:themeColor="accent3" w:themeTint="99"/>
        <w:insideH w:val="single" w:sz="4" w:space="0" w:color="F72F1C" w:themeColor="accent3" w:themeTint="99"/>
        <w:insideV w:val="single" w:sz="4" w:space="0" w:color="F72F1C" w:themeColor="accent3" w:themeTint="99"/>
      </w:tblBorders>
    </w:tblPr>
    <w:tblStylePr w:type="firstRow">
      <w:rPr>
        <w:b/>
        <w:bCs/>
      </w:rPr>
      <w:tblPr/>
      <w:tcPr>
        <w:tcBorders>
          <w:bottom w:val="single" w:sz="12" w:space="0" w:color="F72F1C" w:themeColor="accent3" w:themeTint="99"/>
        </w:tcBorders>
      </w:tcPr>
    </w:tblStylePr>
    <w:tblStylePr w:type="lastRow">
      <w:rPr>
        <w:b/>
        <w:bCs/>
      </w:rPr>
      <w:tblPr/>
      <w:tcPr>
        <w:tcBorders>
          <w:top w:val="double" w:sz="4" w:space="0" w:color="F72F1C" w:themeColor="accent3" w:themeTint="99"/>
        </w:tcBorders>
      </w:tcPr>
    </w:tblStylePr>
    <w:tblStylePr w:type="firstCol">
      <w:rPr>
        <w:b/>
        <w:bCs/>
      </w:rPr>
    </w:tblStylePr>
    <w:tblStylePr w:type="lastCol">
      <w:rPr>
        <w:b/>
        <w:bCs/>
      </w:rPr>
    </w:tblStylePr>
    <w:tblStylePr w:type="band1Vert">
      <w:tblPr/>
      <w:tcPr>
        <w:shd w:val="clear" w:color="auto" w:fill="FCB9B3" w:themeFill="accent3" w:themeFillTint="33"/>
      </w:tcPr>
    </w:tblStylePr>
    <w:tblStylePr w:type="band1Horz">
      <w:tblPr/>
      <w:tcPr>
        <w:shd w:val="clear" w:color="auto" w:fill="FCB9B3" w:themeFill="accent3" w:themeFillTint="33"/>
      </w:tcPr>
    </w:tblStylePr>
  </w:style>
  <w:style w:type="table" w:styleId="GridTable6Colorful-Accent4">
    <w:name w:val="Grid Table 6 Colorful Accent 4"/>
    <w:basedOn w:val="TableNormal"/>
    <w:uiPriority w:val="51"/>
    <w:semiHidden/>
    <w:rsid w:val="0019042B"/>
    <w:pPr>
      <w:spacing w:line="240" w:lineRule="auto"/>
    </w:pPr>
    <w:rPr>
      <w:color w:val="F0000B" w:themeColor="accent4" w:themeShade="BF"/>
    </w:rPr>
    <w:tblPr>
      <w:tblStyleRowBandSize w:val="1"/>
      <w:tblStyleColBandSize w:val="1"/>
      <w:tblBorders>
        <w:top w:val="single" w:sz="4" w:space="0" w:color="FF8D92" w:themeColor="accent4" w:themeTint="99"/>
        <w:left w:val="single" w:sz="4" w:space="0" w:color="FF8D92" w:themeColor="accent4" w:themeTint="99"/>
        <w:bottom w:val="single" w:sz="4" w:space="0" w:color="FF8D92" w:themeColor="accent4" w:themeTint="99"/>
        <w:right w:val="single" w:sz="4" w:space="0" w:color="FF8D92" w:themeColor="accent4" w:themeTint="99"/>
        <w:insideH w:val="single" w:sz="4" w:space="0" w:color="FF8D92" w:themeColor="accent4" w:themeTint="99"/>
        <w:insideV w:val="single" w:sz="4" w:space="0" w:color="FF8D92" w:themeColor="accent4" w:themeTint="99"/>
      </w:tblBorders>
    </w:tblPr>
    <w:tblStylePr w:type="firstRow">
      <w:rPr>
        <w:b/>
        <w:bCs/>
      </w:rPr>
      <w:tblPr/>
      <w:tcPr>
        <w:tcBorders>
          <w:bottom w:val="single" w:sz="12" w:space="0" w:color="FF8D92" w:themeColor="accent4" w:themeTint="99"/>
        </w:tcBorders>
      </w:tcPr>
    </w:tblStylePr>
    <w:tblStylePr w:type="lastRow">
      <w:rPr>
        <w:b/>
        <w:bCs/>
      </w:rPr>
      <w:tblPr/>
      <w:tcPr>
        <w:tcBorders>
          <w:top w:val="double" w:sz="4" w:space="0" w:color="FF8D92" w:themeColor="accent4" w:themeTint="99"/>
        </w:tcBorders>
      </w:tcPr>
    </w:tblStylePr>
    <w:tblStylePr w:type="firstCol">
      <w:rPr>
        <w:b/>
        <w:bCs/>
      </w:rPr>
    </w:tblStylePr>
    <w:tblStylePr w:type="lastCol">
      <w:rPr>
        <w:b/>
        <w:bCs/>
      </w:rPr>
    </w:tblStylePr>
    <w:tblStylePr w:type="band1Vert">
      <w:tblPr/>
      <w:tcPr>
        <w:shd w:val="clear" w:color="auto" w:fill="FFD9DA" w:themeFill="accent4" w:themeFillTint="33"/>
      </w:tcPr>
    </w:tblStylePr>
    <w:tblStylePr w:type="band1Horz">
      <w:tblPr/>
      <w:tcPr>
        <w:shd w:val="clear" w:color="auto" w:fill="FFD9DA" w:themeFill="accent4" w:themeFillTint="33"/>
      </w:tcPr>
    </w:tblStylePr>
  </w:style>
  <w:style w:type="table" w:styleId="GridTable6Colorful-Accent5">
    <w:name w:val="Grid Table 6 Colorful Accent 5"/>
    <w:basedOn w:val="TableNormal"/>
    <w:uiPriority w:val="51"/>
    <w:semiHidden/>
    <w:rsid w:val="0019042B"/>
    <w:pPr>
      <w:spacing w:line="240" w:lineRule="auto"/>
    </w:pPr>
    <w:rPr>
      <w:color w:val="6A170C" w:themeColor="accent5" w:themeShade="BF"/>
    </w:rPr>
    <w:tblPr>
      <w:tblStyleRowBandSize w:val="1"/>
      <w:tblStyleColBandSize w:val="1"/>
      <w:tblBorders>
        <w:top w:val="single" w:sz="4" w:space="0" w:color="E85643" w:themeColor="accent5" w:themeTint="99"/>
        <w:left w:val="single" w:sz="4" w:space="0" w:color="E85643" w:themeColor="accent5" w:themeTint="99"/>
        <w:bottom w:val="single" w:sz="4" w:space="0" w:color="E85643" w:themeColor="accent5" w:themeTint="99"/>
        <w:right w:val="single" w:sz="4" w:space="0" w:color="E85643" w:themeColor="accent5" w:themeTint="99"/>
        <w:insideH w:val="single" w:sz="4" w:space="0" w:color="E85643" w:themeColor="accent5" w:themeTint="99"/>
        <w:insideV w:val="single" w:sz="4" w:space="0" w:color="E85643" w:themeColor="accent5" w:themeTint="99"/>
      </w:tblBorders>
    </w:tblPr>
    <w:tblStylePr w:type="firstRow">
      <w:rPr>
        <w:b/>
        <w:bCs/>
      </w:rPr>
      <w:tblPr/>
      <w:tcPr>
        <w:tcBorders>
          <w:bottom w:val="single" w:sz="12" w:space="0" w:color="E85643" w:themeColor="accent5" w:themeTint="99"/>
        </w:tcBorders>
      </w:tcPr>
    </w:tblStylePr>
    <w:tblStylePr w:type="lastRow">
      <w:rPr>
        <w:b/>
        <w:bCs/>
      </w:rPr>
      <w:tblPr/>
      <w:tcPr>
        <w:tcBorders>
          <w:top w:val="double" w:sz="4" w:space="0" w:color="E85643" w:themeColor="accent5" w:themeTint="99"/>
        </w:tcBorders>
      </w:tcPr>
    </w:tblStylePr>
    <w:tblStylePr w:type="firstCol">
      <w:rPr>
        <w:b/>
        <w:bCs/>
      </w:rPr>
    </w:tblStylePr>
    <w:tblStylePr w:type="lastCol">
      <w:rPr>
        <w:b/>
        <w:bCs/>
      </w:rPr>
    </w:tblStylePr>
    <w:tblStylePr w:type="band1Vert">
      <w:tblPr/>
      <w:tcPr>
        <w:shd w:val="clear" w:color="auto" w:fill="F7C6C0" w:themeFill="accent5" w:themeFillTint="33"/>
      </w:tcPr>
    </w:tblStylePr>
    <w:tblStylePr w:type="band1Horz">
      <w:tblPr/>
      <w:tcPr>
        <w:shd w:val="clear" w:color="auto" w:fill="F7C6C0" w:themeFill="accent5" w:themeFillTint="33"/>
      </w:tcPr>
    </w:tblStylePr>
  </w:style>
  <w:style w:type="table" w:styleId="GridTable6Colorful-Accent6">
    <w:name w:val="Grid Table 6 Colorful Accent 6"/>
    <w:basedOn w:val="TableNormal"/>
    <w:uiPriority w:val="51"/>
    <w:semiHidden/>
    <w:rsid w:val="0019042B"/>
    <w:pPr>
      <w:spacing w:line="240" w:lineRule="auto"/>
    </w:pPr>
    <w:rPr>
      <w:color w:val="370002" w:themeColor="accent6" w:themeShade="BF"/>
    </w:rPr>
    <w:tblPr>
      <w:tblStyleRowBandSize w:val="1"/>
      <w:tblStyleColBandSize w:val="1"/>
      <w:tblBorders>
        <w:top w:val="single" w:sz="4" w:space="0" w:color="F8000C" w:themeColor="accent6" w:themeTint="99"/>
        <w:left w:val="single" w:sz="4" w:space="0" w:color="F8000C" w:themeColor="accent6" w:themeTint="99"/>
        <w:bottom w:val="single" w:sz="4" w:space="0" w:color="F8000C" w:themeColor="accent6" w:themeTint="99"/>
        <w:right w:val="single" w:sz="4" w:space="0" w:color="F8000C" w:themeColor="accent6" w:themeTint="99"/>
        <w:insideH w:val="single" w:sz="4" w:space="0" w:color="F8000C" w:themeColor="accent6" w:themeTint="99"/>
        <w:insideV w:val="single" w:sz="4" w:space="0" w:color="F8000C" w:themeColor="accent6" w:themeTint="99"/>
      </w:tblBorders>
    </w:tblPr>
    <w:tblStylePr w:type="firstRow">
      <w:rPr>
        <w:b/>
        <w:bCs/>
      </w:rPr>
      <w:tblPr/>
      <w:tcPr>
        <w:tcBorders>
          <w:bottom w:val="single" w:sz="12" w:space="0" w:color="F8000C" w:themeColor="accent6" w:themeTint="99"/>
        </w:tcBorders>
      </w:tcPr>
    </w:tblStylePr>
    <w:tblStylePr w:type="lastRow">
      <w:rPr>
        <w:b/>
        <w:bCs/>
      </w:rPr>
      <w:tblPr/>
      <w:tcPr>
        <w:tcBorders>
          <w:top w:val="double" w:sz="4" w:space="0" w:color="F8000C" w:themeColor="accent6" w:themeTint="99"/>
        </w:tcBorders>
      </w:tcPr>
    </w:tblStylePr>
    <w:tblStylePr w:type="firstCol">
      <w:rPr>
        <w:b/>
        <w:bCs/>
      </w:rPr>
    </w:tblStylePr>
    <w:tblStylePr w:type="lastCol">
      <w:rPr>
        <w:b/>
        <w:bCs/>
      </w:rPr>
    </w:tblStylePr>
    <w:tblStylePr w:type="band1Vert">
      <w:tblPr/>
      <w:tcPr>
        <w:shd w:val="clear" w:color="auto" w:fill="FFA7AC" w:themeFill="accent6" w:themeFillTint="33"/>
      </w:tcPr>
    </w:tblStylePr>
    <w:tblStylePr w:type="band1Horz">
      <w:tblPr/>
      <w:tcPr>
        <w:shd w:val="clear" w:color="auto" w:fill="FFA7AC" w:themeFill="accent6" w:themeFillTint="33"/>
      </w:tcPr>
    </w:tblStylePr>
  </w:style>
  <w:style w:type="table" w:styleId="GridTable7Colorful">
    <w:name w:val="Grid Table 7 Colorful"/>
    <w:basedOn w:val="TableNormal"/>
    <w:uiPriority w:val="52"/>
    <w:semiHidden/>
    <w:rsid w:val="0019042B"/>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19042B"/>
    <w:pPr>
      <w:spacing w:line="240" w:lineRule="auto"/>
    </w:pPr>
    <w:rPr>
      <w:color w:val="AA0008" w:themeColor="accent1" w:themeShade="BF"/>
    </w:rPr>
    <w:tblPr>
      <w:tblStyleRowBandSize w:val="1"/>
      <w:tblStyleColBandSize w:val="1"/>
      <w:tblBorders>
        <w:top w:val="single" w:sz="4" w:space="0" w:color="FF555D" w:themeColor="accent1" w:themeTint="99"/>
        <w:left w:val="single" w:sz="4" w:space="0" w:color="FF555D" w:themeColor="accent1" w:themeTint="99"/>
        <w:bottom w:val="single" w:sz="4" w:space="0" w:color="FF555D" w:themeColor="accent1" w:themeTint="99"/>
        <w:right w:val="single" w:sz="4" w:space="0" w:color="FF555D" w:themeColor="accent1" w:themeTint="99"/>
        <w:insideH w:val="single" w:sz="4" w:space="0" w:color="FF555D" w:themeColor="accent1" w:themeTint="99"/>
        <w:insideV w:val="single" w:sz="4" w:space="0" w:color="FF555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6C9" w:themeFill="accent1" w:themeFillTint="33"/>
      </w:tcPr>
    </w:tblStylePr>
    <w:tblStylePr w:type="band1Horz">
      <w:tblPr/>
      <w:tcPr>
        <w:shd w:val="clear" w:color="auto" w:fill="FFC6C9" w:themeFill="accent1" w:themeFillTint="33"/>
      </w:tcPr>
    </w:tblStylePr>
    <w:tblStylePr w:type="neCell">
      <w:tblPr/>
      <w:tcPr>
        <w:tcBorders>
          <w:bottom w:val="single" w:sz="4" w:space="0" w:color="FF555D" w:themeColor="accent1" w:themeTint="99"/>
        </w:tcBorders>
      </w:tcPr>
    </w:tblStylePr>
    <w:tblStylePr w:type="nwCell">
      <w:tblPr/>
      <w:tcPr>
        <w:tcBorders>
          <w:bottom w:val="single" w:sz="4" w:space="0" w:color="FF555D" w:themeColor="accent1" w:themeTint="99"/>
        </w:tcBorders>
      </w:tcPr>
    </w:tblStylePr>
    <w:tblStylePr w:type="seCell">
      <w:tblPr/>
      <w:tcPr>
        <w:tcBorders>
          <w:top w:val="single" w:sz="4" w:space="0" w:color="FF555D" w:themeColor="accent1" w:themeTint="99"/>
        </w:tcBorders>
      </w:tcPr>
    </w:tblStylePr>
    <w:tblStylePr w:type="swCell">
      <w:tblPr/>
      <w:tcPr>
        <w:tcBorders>
          <w:top w:val="single" w:sz="4" w:space="0" w:color="FF555D" w:themeColor="accent1" w:themeTint="99"/>
        </w:tcBorders>
      </w:tcPr>
    </w:tblStylePr>
  </w:style>
  <w:style w:type="table" w:styleId="GridTable7Colorful-Accent2">
    <w:name w:val="Grid Table 7 Colorful Accent 2"/>
    <w:basedOn w:val="TableNormal"/>
    <w:uiPriority w:val="52"/>
    <w:semiHidden/>
    <w:rsid w:val="0019042B"/>
    <w:pPr>
      <w:spacing w:line="240" w:lineRule="auto"/>
    </w:pPr>
    <w:rPr>
      <w:color w:val="8E2413" w:themeColor="accent2" w:themeShade="BF"/>
    </w:rPr>
    <w:tblPr>
      <w:tblStyleRowBandSize w:val="1"/>
      <w:tblStyleColBandSize w:val="1"/>
      <w:tblBorders>
        <w:top w:val="single" w:sz="4" w:space="0" w:color="E97563" w:themeColor="accent2" w:themeTint="99"/>
        <w:left w:val="single" w:sz="4" w:space="0" w:color="E97563" w:themeColor="accent2" w:themeTint="99"/>
        <w:bottom w:val="single" w:sz="4" w:space="0" w:color="E97563" w:themeColor="accent2" w:themeTint="99"/>
        <w:right w:val="single" w:sz="4" w:space="0" w:color="E97563" w:themeColor="accent2" w:themeTint="99"/>
        <w:insideH w:val="single" w:sz="4" w:space="0" w:color="E97563" w:themeColor="accent2" w:themeTint="99"/>
        <w:insideV w:val="single" w:sz="4" w:space="0" w:color="E9756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D1CB" w:themeFill="accent2" w:themeFillTint="33"/>
      </w:tcPr>
    </w:tblStylePr>
    <w:tblStylePr w:type="band1Horz">
      <w:tblPr/>
      <w:tcPr>
        <w:shd w:val="clear" w:color="auto" w:fill="F8D1CB" w:themeFill="accent2" w:themeFillTint="33"/>
      </w:tcPr>
    </w:tblStylePr>
    <w:tblStylePr w:type="neCell">
      <w:tblPr/>
      <w:tcPr>
        <w:tcBorders>
          <w:bottom w:val="single" w:sz="4" w:space="0" w:color="E97563" w:themeColor="accent2" w:themeTint="99"/>
        </w:tcBorders>
      </w:tcPr>
    </w:tblStylePr>
    <w:tblStylePr w:type="nwCell">
      <w:tblPr/>
      <w:tcPr>
        <w:tcBorders>
          <w:bottom w:val="single" w:sz="4" w:space="0" w:color="E97563" w:themeColor="accent2" w:themeTint="99"/>
        </w:tcBorders>
      </w:tcPr>
    </w:tblStylePr>
    <w:tblStylePr w:type="seCell">
      <w:tblPr/>
      <w:tcPr>
        <w:tcBorders>
          <w:top w:val="single" w:sz="4" w:space="0" w:color="E97563" w:themeColor="accent2" w:themeTint="99"/>
        </w:tcBorders>
      </w:tcPr>
    </w:tblStylePr>
    <w:tblStylePr w:type="swCell">
      <w:tblPr/>
      <w:tcPr>
        <w:tcBorders>
          <w:top w:val="single" w:sz="4" w:space="0" w:color="E97563" w:themeColor="accent2" w:themeTint="99"/>
        </w:tcBorders>
      </w:tcPr>
    </w:tblStylePr>
  </w:style>
  <w:style w:type="table" w:styleId="GridTable7Colorful-Accent3">
    <w:name w:val="Grid Table 7 Colorful Accent 3"/>
    <w:basedOn w:val="TableNormal"/>
    <w:uiPriority w:val="52"/>
    <w:semiHidden/>
    <w:rsid w:val="0019042B"/>
    <w:pPr>
      <w:spacing w:line="240" w:lineRule="auto"/>
    </w:pPr>
    <w:rPr>
      <w:color w:val="560A03" w:themeColor="accent3" w:themeShade="BF"/>
    </w:rPr>
    <w:tblPr>
      <w:tblStyleRowBandSize w:val="1"/>
      <w:tblStyleColBandSize w:val="1"/>
      <w:tblBorders>
        <w:top w:val="single" w:sz="4" w:space="0" w:color="F72F1C" w:themeColor="accent3" w:themeTint="99"/>
        <w:left w:val="single" w:sz="4" w:space="0" w:color="F72F1C" w:themeColor="accent3" w:themeTint="99"/>
        <w:bottom w:val="single" w:sz="4" w:space="0" w:color="F72F1C" w:themeColor="accent3" w:themeTint="99"/>
        <w:right w:val="single" w:sz="4" w:space="0" w:color="F72F1C" w:themeColor="accent3" w:themeTint="99"/>
        <w:insideH w:val="single" w:sz="4" w:space="0" w:color="F72F1C" w:themeColor="accent3" w:themeTint="99"/>
        <w:insideV w:val="single" w:sz="4" w:space="0" w:color="F72F1C"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B9B3" w:themeFill="accent3" w:themeFillTint="33"/>
      </w:tcPr>
    </w:tblStylePr>
    <w:tblStylePr w:type="band1Horz">
      <w:tblPr/>
      <w:tcPr>
        <w:shd w:val="clear" w:color="auto" w:fill="FCB9B3" w:themeFill="accent3" w:themeFillTint="33"/>
      </w:tcPr>
    </w:tblStylePr>
    <w:tblStylePr w:type="neCell">
      <w:tblPr/>
      <w:tcPr>
        <w:tcBorders>
          <w:bottom w:val="single" w:sz="4" w:space="0" w:color="F72F1C" w:themeColor="accent3" w:themeTint="99"/>
        </w:tcBorders>
      </w:tcPr>
    </w:tblStylePr>
    <w:tblStylePr w:type="nwCell">
      <w:tblPr/>
      <w:tcPr>
        <w:tcBorders>
          <w:bottom w:val="single" w:sz="4" w:space="0" w:color="F72F1C" w:themeColor="accent3" w:themeTint="99"/>
        </w:tcBorders>
      </w:tcPr>
    </w:tblStylePr>
    <w:tblStylePr w:type="seCell">
      <w:tblPr/>
      <w:tcPr>
        <w:tcBorders>
          <w:top w:val="single" w:sz="4" w:space="0" w:color="F72F1C" w:themeColor="accent3" w:themeTint="99"/>
        </w:tcBorders>
      </w:tcPr>
    </w:tblStylePr>
    <w:tblStylePr w:type="swCell">
      <w:tblPr/>
      <w:tcPr>
        <w:tcBorders>
          <w:top w:val="single" w:sz="4" w:space="0" w:color="F72F1C" w:themeColor="accent3" w:themeTint="99"/>
        </w:tcBorders>
      </w:tcPr>
    </w:tblStylePr>
  </w:style>
  <w:style w:type="table" w:styleId="GridTable7Colorful-Accent4">
    <w:name w:val="Grid Table 7 Colorful Accent 4"/>
    <w:basedOn w:val="TableNormal"/>
    <w:uiPriority w:val="52"/>
    <w:semiHidden/>
    <w:rsid w:val="0019042B"/>
    <w:pPr>
      <w:spacing w:line="240" w:lineRule="auto"/>
    </w:pPr>
    <w:rPr>
      <w:color w:val="F0000B" w:themeColor="accent4" w:themeShade="BF"/>
    </w:rPr>
    <w:tblPr>
      <w:tblStyleRowBandSize w:val="1"/>
      <w:tblStyleColBandSize w:val="1"/>
      <w:tblBorders>
        <w:top w:val="single" w:sz="4" w:space="0" w:color="FF8D92" w:themeColor="accent4" w:themeTint="99"/>
        <w:left w:val="single" w:sz="4" w:space="0" w:color="FF8D92" w:themeColor="accent4" w:themeTint="99"/>
        <w:bottom w:val="single" w:sz="4" w:space="0" w:color="FF8D92" w:themeColor="accent4" w:themeTint="99"/>
        <w:right w:val="single" w:sz="4" w:space="0" w:color="FF8D92" w:themeColor="accent4" w:themeTint="99"/>
        <w:insideH w:val="single" w:sz="4" w:space="0" w:color="FF8D92" w:themeColor="accent4" w:themeTint="99"/>
        <w:insideV w:val="single" w:sz="4" w:space="0" w:color="FF8D9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9DA" w:themeFill="accent4" w:themeFillTint="33"/>
      </w:tcPr>
    </w:tblStylePr>
    <w:tblStylePr w:type="band1Horz">
      <w:tblPr/>
      <w:tcPr>
        <w:shd w:val="clear" w:color="auto" w:fill="FFD9DA" w:themeFill="accent4" w:themeFillTint="33"/>
      </w:tcPr>
    </w:tblStylePr>
    <w:tblStylePr w:type="neCell">
      <w:tblPr/>
      <w:tcPr>
        <w:tcBorders>
          <w:bottom w:val="single" w:sz="4" w:space="0" w:color="FF8D92" w:themeColor="accent4" w:themeTint="99"/>
        </w:tcBorders>
      </w:tcPr>
    </w:tblStylePr>
    <w:tblStylePr w:type="nwCell">
      <w:tblPr/>
      <w:tcPr>
        <w:tcBorders>
          <w:bottom w:val="single" w:sz="4" w:space="0" w:color="FF8D92" w:themeColor="accent4" w:themeTint="99"/>
        </w:tcBorders>
      </w:tcPr>
    </w:tblStylePr>
    <w:tblStylePr w:type="seCell">
      <w:tblPr/>
      <w:tcPr>
        <w:tcBorders>
          <w:top w:val="single" w:sz="4" w:space="0" w:color="FF8D92" w:themeColor="accent4" w:themeTint="99"/>
        </w:tcBorders>
      </w:tcPr>
    </w:tblStylePr>
    <w:tblStylePr w:type="swCell">
      <w:tblPr/>
      <w:tcPr>
        <w:tcBorders>
          <w:top w:val="single" w:sz="4" w:space="0" w:color="FF8D92" w:themeColor="accent4" w:themeTint="99"/>
        </w:tcBorders>
      </w:tcPr>
    </w:tblStylePr>
  </w:style>
  <w:style w:type="table" w:styleId="GridTable7Colorful-Accent5">
    <w:name w:val="Grid Table 7 Colorful Accent 5"/>
    <w:basedOn w:val="TableNormal"/>
    <w:uiPriority w:val="52"/>
    <w:semiHidden/>
    <w:rsid w:val="0019042B"/>
    <w:pPr>
      <w:spacing w:line="240" w:lineRule="auto"/>
    </w:pPr>
    <w:rPr>
      <w:color w:val="6A170C" w:themeColor="accent5" w:themeShade="BF"/>
    </w:rPr>
    <w:tblPr>
      <w:tblStyleRowBandSize w:val="1"/>
      <w:tblStyleColBandSize w:val="1"/>
      <w:tblBorders>
        <w:top w:val="single" w:sz="4" w:space="0" w:color="E85643" w:themeColor="accent5" w:themeTint="99"/>
        <w:left w:val="single" w:sz="4" w:space="0" w:color="E85643" w:themeColor="accent5" w:themeTint="99"/>
        <w:bottom w:val="single" w:sz="4" w:space="0" w:color="E85643" w:themeColor="accent5" w:themeTint="99"/>
        <w:right w:val="single" w:sz="4" w:space="0" w:color="E85643" w:themeColor="accent5" w:themeTint="99"/>
        <w:insideH w:val="single" w:sz="4" w:space="0" w:color="E85643" w:themeColor="accent5" w:themeTint="99"/>
        <w:insideV w:val="single" w:sz="4" w:space="0" w:color="E85643"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C6C0" w:themeFill="accent5" w:themeFillTint="33"/>
      </w:tcPr>
    </w:tblStylePr>
    <w:tblStylePr w:type="band1Horz">
      <w:tblPr/>
      <w:tcPr>
        <w:shd w:val="clear" w:color="auto" w:fill="F7C6C0" w:themeFill="accent5" w:themeFillTint="33"/>
      </w:tcPr>
    </w:tblStylePr>
    <w:tblStylePr w:type="neCell">
      <w:tblPr/>
      <w:tcPr>
        <w:tcBorders>
          <w:bottom w:val="single" w:sz="4" w:space="0" w:color="E85643" w:themeColor="accent5" w:themeTint="99"/>
        </w:tcBorders>
      </w:tcPr>
    </w:tblStylePr>
    <w:tblStylePr w:type="nwCell">
      <w:tblPr/>
      <w:tcPr>
        <w:tcBorders>
          <w:bottom w:val="single" w:sz="4" w:space="0" w:color="E85643" w:themeColor="accent5" w:themeTint="99"/>
        </w:tcBorders>
      </w:tcPr>
    </w:tblStylePr>
    <w:tblStylePr w:type="seCell">
      <w:tblPr/>
      <w:tcPr>
        <w:tcBorders>
          <w:top w:val="single" w:sz="4" w:space="0" w:color="E85643" w:themeColor="accent5" w:themeTint="99"/>
        </w:tcBorders>
      </w:tcPr>
    </w:tblStylePr>
    <w:tblStylePr w:type="swCell">
      <w:tblPr/>
      <w:tcPr>
        <w:tcBorders>
          <w:top w:val="single" w:sz="4" w:space="0" w:color="E85643" w:themeColor="accent5" w:themeTint="99"/>
        </w:tcBorders>
      </w:tcPr>
    </w:tblStylePr>
  </w:style>
  <w:style w:type="table" w:styleId="GridTable7Colorful-Accent6">
    <w:name w:val="Grid Table 7 Colorful Accent 6"/>
    <w:basedOn w:val="TableNormal"/>
    <w:uiPriority w:val="52"/>
    <w:semiHidden/>
    <w:rsid w:val="0019042B"/>
    <w:pPr>
      <w:spacing w:line="240" w:lineRule="auto"/>
    </w:pPr>
    <w:rPr>
      <w:color w:val="370002" w:themeColor="accent6" w:themeShade="BF"/>
    </w:rPr>
    <w:tblPr>
      <w:tblStyleRowBandSize w:val="1"/>
      <w:tblStyleColBandSize w:val="1"/>
      <w:tblBorders>
        <w:top w:val="single" w:sz="4" w:space="0" w:color="F8000C" w:themeColor="accent6" w:themeTint="99"/>
        <w:left w:val="single" w:sz="4" w:space="0" w:color="F8000C" w:themeColor="accent6" w:themeTint="99"/>
        <w:bottom w:val="single" w:sz="4" w:space="0" w:color="F8000C" w:themeColor="accent6" w:themeTint="99"/>
        <w:right w:val="single" w:sz="4" w:space="0" w:color="F8000C" w:themeColor="accent6" w:themeTint="99"/>
        <w:insideH w:val="single" w:sz="4" w:space="0" w:color="F8000C" w:themeColor="accent6" w:themeTint="99"/>
        <w:insideV w:val="single" w:sz="4" w:space="0" w:color="F8000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A7AC" w:themeFill="accent6" w:themeFillTint="33"/>
      </w:tcPr>
    </w:tblStylePr>
    <w:tblStylePr w:type="band1Horz">
      <w:tblPr/>
      <w:tcPr>
        <w:shd w:val="clear" w:color="auto" w:fill="FFA7AC" w:themeFill="accent6" w:themeFillTint="33"/>
      </w:tcPr>
    </w:tblStylePr>
    <w:tblStylePr w:type="neCell">
      <w:tblPr/>
      <w:tcPr>
        <w:tcBorders>
          <w:bottom w:val="single" w:sz="4" w:space="0" w:color="F8000C" w:themeColor="accent6" w:themeTint="99"/>
        </w:tcBorders>
      </w:tcPr>
    </w:tblStylePr>
    <w:tblStylePr w:type="nwCell">
      <w:tblPr/>
      <w:tcPr>
        <w:tcBorders>
          <w:bottom w:val="single" w:sz="4" w:space="0" w:color="F8000C" w:themeColor="accent6" w:themeTint="99"/>
        </w:tcBorders>
      </w:tcPr>
    </w:tblStylePr>
    <w:tblStylePr w:type="seCell">
      <w:tblPr/>
      <w:tcPr>
        <w:tcBorders>
          <w:top w:val="single" w:sz="4" w:space="0" w:color="F8000C" w:themeColor="accent6" w:themeTint="99"/>
        </w:tcBorders>
      </w:tcPr>
    </w:tblStylePr>
    <w:tblStylePr w:type="swCell">
      <w:tblPr/>
      <w:tcPr>
        <w:tcBorders>
          <w:top w:val="single" w:sz="4" w:space="0" w:color="F8000C" w:themeColor="accent6" w:themeTint="99"/>
        </w:tcBorders>
      </w:tcPr>
    </w:tblStylePr>
  </w:style>
  <w:style w:type="character" w:customStyle="1" w:styleId="Hashtag1">
    <w:name w:val="Hashtag1"/>
    <w:basedOn w:val="DefaultParagraphFont"/>
    <w:uiPriority w:val="97"/>
    <w:rsid w:val="0019042B"/>
    <w:rPr>
      <w:color w:val="2B579A"/>
      <w:shd w:val="clear" w:color="auto" w:fill="E1DFDD"/>
    </w:rPr>
  </w:style>
  <w:style w:type="table" w:styleId="LightGrid">
    <w:name w:val="Light Grid"/>
    <w:basedOn w:val="TableNormal"/>
    <w:uiPriority w:val="62"/>
    <w:semiHidden/>
    <w:unhideWhenUsed/>
    <w:rsid w:val="0019042B"/>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19042B"/>
    <w:pPr>
      <w:spacing w:line="240" w:lineRule="auto"/>
    </w:pPr>
    <w:tblPr>
      <w:tblStyleRowBandSize w:val="1"/>
      <w:tblStyleColBandSize w:val="1"/>
      <w:tblBorders>
        <w:top w:val="single" w:sz="8" w:space="0" w:color="E3000B" w:themeColor="accent1"/>
        <w:left w:val="single" w:sz="8" w:space="0" w:color="E3000B" w:themeColor="accent1"/>
        <w:bottom w:val="single" w:sz="8" w:space="0" w:color="E3000B" w:themeColor="accent1"/>
        <w:right w:val="single" w:sz="8" w:space="0" w:color="E3000B" w:themeColor="accent1"/>
        <w:insideH w:val="single" w:sz="8" w:space="0" w:color="E3000B" w:themeColor="accent1"/>
        <w:insideV w:val="single" w:sz="8" w:space="0" w:color="E3000B"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3000B" w:themeColor="accent1"/>
          <w:left w:val="single" w:sz="8" w:space="0" w:color="E3000B" w:themeColor="accent1"/>
          <w:bottom w:val="single" w:sz="18" w:space="0" w:color="E3000B" w:themeColor="accent1"/>
          <w:right w:val="single" w:sz="8" w:space="0" w:color="E3000B" w:themeColor="accent1"/>
          <w:insideH w:val="nil"/>
          <w:insideV w:val="single" w:sz="8" w:space="0" w:color="E3000B"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3000B" w:themeColor="accent1"/>
          <w:left w:val="single" w:sz="8" w:space="0" w:color="E3000B" w:themeColor="accent1"/>
          <w:bottom w:val="single" w:sz="8" w:space="0" w:color="E3000B" w:themeColor="accent1"/>
          <w:right w:val="single" w:sz="8" w:space="0" w:color="E3000B" w:themeColor="accent1"/>
          <w:insideH w:val="nil"/>
          <w:insideV w:val="single" w:sz="8" w:space="0" w:color="E3000B"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3000B" w:themeColor="accent1"/>
          <w:left w:val="single" w:sz="8" w:space="0" w:color="E3000B" w:themeColor="accent1"/>
          <w:bottom w:val="single" w:sz="8" w:space="0" w:color="E3000B" w:themeColor="accent1"/>
          <w:right w:val="single" w:sz="8" w:space="0" w:color="E3000B" w:themeColor="accent1"/>
        </w:tcBorders>
      </w:tcPr>
    </w:tblStylePr>
    <w:tblStylePr w:type="band1Vert">
      <w:tblPr/>
      <w:tcPr>
        <w:tcBorders>
          <w:top w:val="single" w:sz="8" w:space="0" w:color="E3000B" w:themeColor="accent1"/>
          <w:left w:val="single" w:sz="8" w:space="0" w:color="E3000B" w:themeColor="accent1"/>
          <w:bottom w:val="single" w:sz="8" w:space="0" w:color="E3000B" w:themeColor="accent1"/>
          <w:right w:val="single" w:sz="8" w:space="0" w:color="E3000B" w:themeColor="accent1"/>
        </w:tcBorders>
        <w:shd w:val="clear" w:color="auto" w:fill="FFB9BC" w:themeFill="accent1" w:themeFillTint="3F"/>
      </w:tcPr>
    </w:tblStylePr>
    <w:tblStylePr w:type="band1Horz">
      <w:tblPr/>
      <w:tcPr>
        <w:tcBorders>
          <w:top w:val="single" w:sz="8" w:space="0" w:color="E3000B" w:themeColor="accent1"/>
          <w:left w:val="single" w:sz="8" w:space="0" w:color="E3000B" w:themeColor="accent1"/>
          <w:bottom w:val="single" w:sz="8" w:space="0" w:color="E3000B" w:themeColor="accent1"/>
          <w:right w:val="single" w:sz="8" w:space="0" w:color="E3000B" w:themeColor="accent1"/>
          <w:insideV w:val="single" w:sz="8" w:space="0" w:color="E3000B" w:themeColor="accent1"/>
        </w:tcBorders>
        <w:shd w:val="clear" w:color="auto" w:fill="FFB9BC" w:themeFill="accent1" w:themeFillTint="3F"/>
      </w:tcPr>
    </w:tblStylePr>
    <w:tblStylePr w:type="band2Horz">
      <w:tblPr/>
      <w:tcPr>
        <w:tcBorders>
          <w:top w:val="single" w:sz="8" w:space="0" w:color="E3000B" w:themeColor="accent1"/>
          <w:left w:val="single" w:sz="8" w:space="0" w:color="E3000B" w:themeColor="accent1"/>
          <w:bottom w:val="single" w:sz="8" w:space="0" w:color="E3000B" w:themeColor="accent1"/>
          <w:right w:val="single" w:sz="8" w:space="0" w:color="E3000B" w:themeColor="accent1"/>
          <w:insideV w:val="single" w:sz="8" w:space="0" w:color="E3000B" w:themeColor="accent1"/>
        </w:tcBorders>
      </w:tcPr>
    </w:tblStylePr>
  </w:style>
  <w:style w:type="table" w:styleId="LightList">
    <w:name w:val="Light List"/>
    <w:basedOn w:val="TableNormal"/>
    <w:uiPriority w:val="61"/>
    <w:semiHidden/>
    <w:unhideWhenUsed/>
    <w:rsid w:val="0019042B"/>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19042B"/>
    <w:pPr>
      <w:spacing w:line="240" w:lineRule="auto"/>
    </w:pPr>
    <w:tblPr>
      <w:tblStyleRowBandSize w:val="1"/>
      <w:tblStyleColBandSize w:val="1"/>
      <w:tblBorders>
        <w:top w:val="single" w:sz="8" w:space="0" w:color="E3000B" w:themeColor="accent1"/>
        <w:left w:val="single" w:sz="8" w:space="0" w:color="E3000B" w:themeColor="accent1"/>
        <w:bottom w:val="single" w:sz="8" w:space="0" w:color="E3000B" w:themeColor="accent1"/>
        <w:right w:val="single" w:sz="8" w:space="0" w:color="E3000B" w:themeColor="accent1"/>
      </w:tblBorders>
    </w:tblPr>
    <w:tblStylePr w:type="firstRow">
      <w:pPr>
        <w:spacing w:before="0" w:after="0" w:line="240" w:lineRule="auto"/>
      </w:pPr>
      <w:rPr>
        <w:b/>
        <w:bCs/>
        <w:color w:val="FFFFFF" w:themeColor="background1"/>
      </w:rPr>
      <w:tblPr/>
      <w:tcPr>
        <w:shd w:val="clear" w:color="auto" w:fill="E3000B" w:themeFill="accent1"/>
      </w:tcPr>
    </w:tblStylePr>
    <w:tblStylePr w:type="lastRow">
      <w:pPr>
        <w:spacing w:before="0" w:after="0" w:line="240" w:lineRule="auto"/>
      </w:pPr>
      <w:rPr>
        <w:b/>
        <w:bCs/>
      </w:rPr>
      <w:tblPr/>
      <w:tcPr>
        <w:tcBorders>
          <w:top w:val="double" w:sz="6" w:space="0" w:color="E3000B" w:themeColor="accent1"/>
          <w:left w:val="single" w:sz="8" w:space="0" w:color="E3000B" w:themeColor="accent1"/>
          <w:bottom w:val="single" w:sz="8" w:space="0" w:color="E3000B" w:themeColor="accent1"/>
          <w:right w:val="single" w:sz="8" w:space="0" w:color="E3000B" w:themeColor="accent1"/>
        </w:tcBorders>
      </w:tcPr>
    </w:tblStylePr>
    <w:tblStylePr w:type="firstCol">
      <w:rPr>
        <w:b/>
        <w:bCs/>
      </w:rPr>
    </w:tblStylePr>
    <w:tblStylePr w:type="lastCol">
      <w:rPr>
        <w:b/>
        <w:bCs/>
      </w:rPr>
    </w:tblStylePr>
    <w:tblStylePr w:type="band1Vert">
      <w:tblPr/>
      <w:tcPr>
        <w:tcBorders>
          <w:top w:val="single" w:sz="8" w:space="0" w:color="E3000B" w:themeColor="accent1"/>
          <w:left w:val="single" w:sz="8" w:space="0" w:color="E3000B" w:themeColor="accent1"/>
          <w:bottom w:val="single" w:sz="8" w:space="0" w:color="E3000B" w:themeColor="accent1"/>
          <w:right w:val="single" w:sz="8" w:space="0" w:color="E3000B" w:themeColor="accent1"/>
        </w:tcBorders>
      </w:tcPr>
    </w:tblStylePr>
    <w:tblStylePr w:type="band1Horz">
      <w:tblPr/>
      <w:tcPr>
        <w:tcBorders>
          <w:top w:val="single" w:sz="8" w:space="0" w:color="E3000B" w:themeColor="accent1"/>
          <w:left w:val="single" w:sz="8" w:space="0" w:color="E3000B" w:themeColor="accent1"/>
          <w:bottom w:val="single" w:sz="8" w:space="0" w:color="E3000B" w:themeColor="accent1"/>
          <w:right w:val="single" w:sz="8" w:space="0" w:color="E3000B" w:themeColor="accent1"/>
        </w:tcBorders>
      </w:tcPr>
    </w:tblStylePr>
  </w:style>
  <w:style w:type="table" w:styleId="LightShading">
    <w:name w:val="Light Shading"/>
    <w:basedOn w:val="TableNormal"/>
    <w:uiPriority w:val="60"/>
    <w:semiHidden/>
    <w:unhideWhenUsed/>
    <w:rsid w:val="0019042B"/>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19042B"/>
    <w:pPr>
      <w:spacing w:line="240" w:lineRule="auto"/>
    </w:pPr>
    <w:rPr>
      <w:color w:val="AA0008" w:themeColor="accent1" w:themeShade="BF"/>
    </w:rPr>
    <w:tblPr>
      <w:tblStyleRowBandSize w:val="1"/>
      <w:tblStyleColBandSize w:val="1"/>
      <w:tblBorders>
        <w:top w:val="single" w:sz="8" w:space="0" w:color="E3000B" w:themeColor="accent1"/>
        <w:bottom w:val="single" w:sz="8" w:space="0" w:color="E3000B" w:themeColor="accent1"/>
      </w:tblBorders>
    </w:tblPr>
    <w:tblStylePr w:type="firstRow">
      <w:pPr>
        <w:spacing w:before="0" w:after="0" w:line="240" w:lineRule="auto"/>
      </w:pPr>
      <w:rPr>
        <w:b/>
        <w:bCs/>
      </w:rPr>
      <w:tblPr/>
      <w:tcPr>
        <w:tcBorders>
          <w:top w:val="single" w:sz="8" w:space="0" w:color="E3000B" w:themeColor="accent1"/>
          <w:left w:val="nil"/>
          <w:bottom w:val="single" w:sz="8" w:space="0" w:color="E3000B" w:themeColor="accent1"/>
          <w:right w:val="nil"/>
          <w:insideH w:val="nil"/>
          <w:insideV w:val="nil"/>
        </w:tcBorders>
      </w:tcPr>
    </w:tblStylePr>
    <w:tblStylePr w:type="lastRow">
      <w:pPr>
        <w:spacing w:before="0" w:after="0" w:line="240" w:lineRule="auto"/>
      </w:pPr>
      <w:rPr>
        <w:b/>
        <w:bCs/>
      </w:rPr>
      <w:tblPr/>
      <w:tcPr>
        <w:tcBorders>
          <w:top w:val="single" w:sz="8" w:space="0" w:color="E3000B" w:themeColor="accent1"/>
          <w:left w:val="nil"/>
          <w:bottom w:val="single" w:sz="8" w:space="0" w:color="E3000B"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9BC" w:themeFill="accent1" w:themeFillTint="3F"/>
      </w:tcPr>
    </w:tblStylePr>
    <w:tblStylePr w:type="band1Horz">
      <w:tblPr/>
      <w:tcPr>
        <w:tcBorders>
          <w:left w:val="nil"/>
          <w:right w:val="nil"/>
          <w:insideH w:val="nil"/>
          <w:insideV w:val="nil"/>
        </w:tcBorders>
        <w:shd w:val="clear" w:color="auto" w:fill="FFB9BC" w:themeFill="accent1" w:themeFillTint="3F"/>
      </w:tcPr>
    </w:tblStylePr>
  </w:style>
  <w:style w:type="table" w:styleId="ListTable1Light">
    <w:name w:val="List Table 1 Light"/>
    <w:basedOn w:val="TableNormal"/>
    <w:uiPriority w:val="46"/>
    <w:semiHidden/>
    <w:rsid w:val="0019042B"/>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19042B"/>
    <w:pPr>
      <w:spacing w:line="240" w:lineRule="auto"/>
    </w:pPr>
    <w:tblPr>
      <w:tblStyleRowBandSize w:val="1"/>
      <w:tblStyleColBandSize w:val="1"/>
    </w:tblPr>
    <w:tblStylePr w:type="firstRow">
      <w:rPr>
        <w:b/>
        <w:bCs/>
      </w:rPr>
      <w:tblPr/>
      <w:tcPr>
        <w:tcBorders>
          <w:bottom w:val="single" w:sz="4" w:space="0" w:color="FF555D" w:themeColor="accent1" w:themeTint="99"/>
        </w:tcBorders>
      </w:tcPr>
    </w:tblStylePr>
    <w:tblStylePr w:type="lastRow">
      <w:rPr>
        <w:b/>
        <w:bCs/>
      </w:rPr>
      <w:tblPr/>
      <w:tcPr>
        <w:tcBorders>
          <w:top w:val="single" w:sz="4" w:space="0" w:color="FF555D" w:themeColor="accent1" w:themeTint="99"/>
        </w:tcBorders>
      </w:tcPr>
    </w:tblStylePr>
    <w:tblStylePr w:type="firstCol">
      <w:rPr>
        <w:b/>
        <w:bCs/>
      </w:rPr>
    </w:tblStylePr>
    <w:tblStylePr w:type="lastCol">
      <w:rPr>
        <w:b/>
        <w:bCs/>
      </w:rPr>
    </w:tblStylePr>
    <w:tblStylePr w:type="band1Vert">
      <w:tblPr/>
      <w:tcPr>
        <w:shd w:val="clear" w:color="auto" w:fill="FFC6C9" w:themeFill="accent1" w:themeFillTint="33"/>
      </w:tcPr>
    </w:tblStylePr>
    <w:tblStylePr w:type="band1Horz">
      <w:tblPr/>
      <w:tcPr>
        <w:shd w:val="clear" w:color="auto" w:fill="FFC6C9" w:themeFill="accent1" w:themeFillTint="33"/>
      </w:tcPr>
    </w:tblStylePr>
  </w:style>
  <w:style w:type="table" w:styleId="ListTable1Light-Accent2">
    <w:name w:val="List Table 1 Light Accent 2"/>
    <w:basedOn w:val="TableNormal"/>
    <w:uiPriority w:val="46"/>
    <w:semiHidden/>
    <w:rsid w:val="0019042B"/>
    <w:pPr>
      <w:spacing w:line="240" w:lineRule="auto"/>
    </w:pPr>
    <w:tblPr>
      <w:tblStyleRowBandSize w:val="1"/>
      <w:tblStyleColBandSize w:val="1"/>
    </w:tblPr>
    <w:tblStylePr w:type="firstRow">
      <w:rPr>
        <w:b/>
        <w:bCs/>
      </w:rPr>
      <w:tblPr/>
      <w:tcPr>
        <w:tcBorders>
          <w:bottom w:val="single" w:sz="4" w:space="0" w:color="E97563" w:themeColor="accent2" w:themeTint="99"/>
        </w:tcBorders>
      </w:tcPr>
    </w:tblStylePr>
    <w:tblStylePr w:type="lastRow">
      <w:rPr>
        <w:b/>
        <w:bCs/>
      </w:rPr>
      <w:tblPr/>
      <w:tcPr>
        <w:tcBorders>
          <w:top w:val="single" w:sz="4" w:space="0" w:color="E97563" w:themeColor="accent2" w:themeTint="99"/>
        </w:tcBorders>
      </w:tcPr>
    </w:tblStylePr>
    <w:tblStylePr w:type="firstCol">
      <w:rPr>
        <w:b/>
        <w:bCs/>
      </w:rPr>
    </w:tblStylePr>
    <w:tblStylePr w:type="lastCol">
      <w:rPr>
        <w:b/>
        <w:bCs/>
      </w:rPr>
    </w:tblStylePr>
    <w:tblStylePr w:type="band1Vert">
      <w:tblPr/>
      <w:tcPr>
        <w:shd w:val="clear" w:color="auto" w:fill="F8D1CB" w:themeFill="accent2" w:themeFillTint="33"/>
      </w:tcPr>
    </w:tblStylePr>
    <w:tblStylePr w:type="band1Horz">
      <w:tblPr/>
      <w:tcPr>
        <w:shd w:val="clear" w:color="auto" w:fill="F8D1CB" w:themeFill="accent2" w:themeFillTint="33"/>
      </w:tcPr>
    </w:tblStylePr>
  </w:style>
  <w:style w:type="table" w:styleId="ListTable1Light-Accent3">
    <w:name w:val="List Table 1 Light Accent 3"/>
    <w:basedOn w:val="TableNormal"/>
    <w:uiPriority w:val="46"/>
    <w:semiHidden/>
    <w:rsid w:val="0019042B"/>
    <w:pPr>
      <w:spacing w:line="240" w:lineRule="auto"/>
    </w:pPr>
    <w:tblPr>
      <w:tblStyleRowBandSize w:val="1"/>
      <w:tblStyleColBandSize w:val="1"/>
    </w:tblPr>
    <w:tblStylePr w:type="firstRow">
      <w:rPr>
        <w:b/>
        <w:bCs/>
      </w:rPr>
      <w:tblPr/>
      <w:tcPr>
        <w:tcBorders>
          <w:bottom w:val="single" w:sz="4" w:space="0" w:color="F72F1C" w:themeColor="accent3" w:themeTint="99"/>
        </w:tcBorders>
      </w:tcPr>
    </w:tblStylePr>
    <w:tblStylePr w:type="lastRow">
      <w:rPr>
        <w:b/>
        <w:bCs/>
      </w:rPr>
      <w:tblPr/>
      <w:tcPr>
        <w:tcBorders>
          <w:top w:val="single" w:sz="4" w:space="0" w:color="F72F1C" w:themeColor="accent3" w:themeTint="99"/>
        </w:tcBorders>
      </w:tcPr>
    </w:tblStylePr>
    <w:tblStylePr w:type="firstCol">
      <w:rPr>
        <w:b/>
        <w:bCs/>
      </w:rPr>
    </w:tblStylePr>
    <w:tblStylePr w:type="lastCol">
      <w:rPr>
        <w:b/>
        <w:bCs/>
      </w:rPr>
    </w:tblStylePr>
    <w:tblStylePr w:type="band1Vert">
      <w:tblPr/>
      <w:tcPr>
        <w:shd w:val="clear" w:color="auto" w:fill="FCB9B3" w:themeFill="accent3" w:themeFillTint="33"/>
      </w:tcPr>
    </w:tblStylePr>
    <w:tblStylePr w:type="band1Horz">
      <w:tblPr/>
      <w:tcPr>
        <w:shd w:val="clear" w:color="auto" w:fill="FCB9B3" w:themeFill="accent3" w:themeFillTint="33"/>
      </w:tcPr>
    </w:tblStylePr>
  </w:style>
  <w:style w:type="table" w:styleId="ListTable1Light-Accent4">
    <w:name w:val="List Table 1 Light Accent 4"/>
    <w:basedOn w:val="TableNormal"/>
    <w:uiPriority w:val="46"/>
    <w:semiHidden/>
    <w:rsid w:val="0019042B"/>
    <w:pPr>
      <w:spacing w:line="240" w:lineRule="auto"/>
    </w:pPr>
    <w:tblPr>
      <w:tblStyleRowBandSize w:val="1"/>
      <w:tblStyleColBandSize w:val="1"/>
    </w:tblPr>
    <w:tblStylePr w:type="firstRow">
      <w:rPr>
        <w:b/>
        <w:bCs/>
      </w:rPr>
      <w:tblPr/>
      <w:tcPr>
        <w:tcBorders>
          <w:bottom w:val="single" w:sz="4" w:space="0" w:color="FF8D92" w:themeColor="accent4" w:themeTint="99"/>
        </w:tcBorders>
      </w:tcPr>
    </w:tblStylePr>
    <w:tblStylePr w:type="lastRow">
      <w:rPr>
        <w:b/>
        <w:bCs/>
      </w:rPr>
      <w:tblPr/>
      <w:tcPr>
        <w:tcBorders>
          <w:top w:val="single" w:sz="4" w:space="0" w:color="FF8D92" w:themeColor="accent4" w:themeTint="99"/>
        </w:tcBorders>
      </w:tcPr>
    </w:tblStylePr>
    <w:tblStylePr w:type="firstCol">
      <w:rPr>
        <w:b/>
        <w:bCs/>
      </w:rPr>
    </w:tblStylePr>
    <w:tblStylePr w:type="lastCol">
      <w:rPr>
        <w:b/>
        <w:bCs/>
      </w:rPr>
    </w:tblStylePr>
    <w:tblStylePr w:type="band1Vert">
      <w:tblPr/>
      <w:tcPr>
        <w:shd w:val="clear" w:color="auto" w:fill="FFD9DA" w:themeFill="accent4" w:themeFillTint="33"/>
      </w:tcPr>
    </w:tblStylePr>
    <w:tblStylePr w:type="band1Horz">
      <w:tblPr/>
      <w:tcPr>
        <w:shd w:val="clear" w:color="auto" w:fill="FFD9DA" w:themeFill="accent4" w:themeFillTint="33"/>
      </w:tcPr>
    </w:tblStylePr>
  </w:style>
  <w:style w:type="table" w:styleId="ListTable1Light-Accent5">
    <w:name w:val="List Table 1 Light Accent 5"/>
    <w:basedOn w:val="TableNormal"/>
    <w:uiPriority w:val="46"/>
    <w:semiHidden/>
    <w:rsid w:val="0019042B"/>
    <w:pPr>
      <w:spacing w:line="240" w:lineRule="auto"/>
    </w:pPr>
    <w:tblPr>
      <w:tblStyleRowBandSize w:val="1"/>
      <w:tblStyleColBandSize w:val="1"/>
    </w:tblPr>
    <w:tblStylePr w:type="firstRow">
      <w:rPr>
        <w:b/>
        <w:bCs/>
      </w:rPr>
      <w:tblPr/>
      <w:tcPr>
        <w:tcBorders>
          <w:bottom w:val="single" w:sz="4" w:space="0" w:color="E85643" w:themeColor="accent5" w:themeTint="99"/>
        </w:tcBorders>
      </w:tcPr>
    </w:tblStylePr>
    <w:tblStylePr w:type="lastRow">
      <w:rPr>
        <w:b/>
        <w:bCs/>
      </w:rPr>
      <w:tblPr/>
      <w:tcPr>
        <w:tcBorders>
          <w:top w:val="single" w:sz="4" w:space="0" w:color="E85643" w:themeColor="accent5" w:themeTint="99"/>
        </w:tcBorders>
      </w:tcPr>
    </w:tblStylePr>
    <w:tblStylePr w:type="firstCol">
      <w:rPr>
        <w:b/>
        <w:bCs/>
      </w:rPr>
    </w:tblStylePr>
    <w:tblStylePr w:type="lastCol">
      <w:rPr>
        <w:b/>
        <w:bCs/>
      </w:rPr>
    </w:tblStylePr>
    <w:tblStylePr w:type="band1Vert">
      <w:tblPr/>
      <w:tcPr>
        <w:shd w:val="clear" w:color="auto" w:fill="F7C6C0" w:themeFill="accent5" w:themeFillTint="33"/>
      </w:tcPr>
    </w:tblStylePr>
    <w:tblStylePr w:type="band1Horz">
      <w:tblPr/>
      <w:tcPr>
        <w:shd w:val="clear" w:color="auto" w:fill="F7C6C0" w:themeFill="accent5" w:themeFillTint="33"/>
      </w:tcPr>
    </w:tblStylePr>
  </w:style>
  <w:style w:type="table" w:styleId="ListTable1Light-Accent6">
    <w:name w:val="List Table 1 Light Accent 6"/>
    <w:basedOn w:val="TableNormal"/>
    <w:uiPriority w:val="46"/>
    <w:semiHidden/>
    <w:rsid w:val="0019042B"/>
    <w:pPr>
      <w:spacing w:line="240" w:lineRule="auto"/>
    </w:pPr>
    <w:tblPr>
      <w:tblStyleRowBandSize w:val="1"/>
      <w:tblStyleColBandSize w:val="1"/>
    </w:tblPr>
    <w:tblStylePr w:type="firstRow">
      <w:rPr>
        <w:b/>
        <w:bCs/>
      </w:rPr>
      <w:tblPr/>
      <w:tcPr>
        <w:tcBorders>
          <w:bottom w:val="single" w:sz="4" w:space="0" w:color="F8000C" w:themeColor="accent6" w:themeTint="99"/>
        </w:tcBorders>
      </w:tcPr>
    </w:tblStylePr>
    <w:tblStylePr w:type="lastRow">
      <w:rPr>
        <w:b/>
        <w:bCs/>
      </w:rPr>
      <w:tblPr/>
      <w:tcPr>
        <w:tcBorders>
          <w:top w:val="single" w:sz="4" w:space="0" w:color="F8000C" w:themeColor="accent6" w:themeTint="99"/>
        </w:tcBorders>
      </w:tcPr>
    </w:tblStylePr>
    <w:tblStylePr w:type="firstCol">
      <w:rPr>
        <w:b/>
        <w:bCs/>
      </w:rPr>
    </w:tblStylePr>
    <w:tblStylePr w:type="lastCol">
      <w:rPr>
        <w:b/>
        <w:bCs/>
      </w:rPr>
    </w:tblStylePr>
    <w:tblStylePr w:type="band1Vert">
      <w:tblPr/>
      <w:tcPr>
        <w:shd w:val="clear" w:color="auto" w:fill="FFA7AC" w:themeFill="accent6" w:themeFillTint="33"/>
      </w:tcPr>
    </w:tblStylePr>
    <w:tblStylePr w:type="band1Horz">
      <w:tblPr/>
      <w:tcPr>
        <w:shd w:val="clear" w:color="auto" w:fill="FFA7AC" w:themeFill="accent6" w:themeFillTint="33"/>
      </w:tcPr>
    </w:tblStylePr>
  </w:style>
  <w:style w:type="table" w:styleId="ListTable2">
    <w:name w:val="List Table 2"/>
    <w:basedOn w:val="TableNormal"/>
    <w:uiPriority w:val="47"/>
    <w:semiHidden/>
    <w:rsid w:val="0019042B"/>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19042B"/>
    <w:pPr>
      <w:spacing w:line="240" w:lineRule="auto"/>
    </w:pPr>
    <w:tblPr>
      <w:tblStyleRowBandSize w:val="1"/>
      <w:tblStyleColBandSize w:val="1"/>
      <w:tblBorders>
        <w:top w:val="single" w:sz="4" w:space="0" w:color="FF555D" w:themeColor="accent1" w:themeTint="99"/>
        <w:bottom w:val="single" w:sz="4" w:space="0" w:color="FF555D" w:themeColor="accent1" w:themeTint="99"/>
        <w:insideH w:val="single" w:sz="4" w:space="0" w:color="FF555D"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C6C9" w:themeFill="accent1" w:themeFillTint="33"/>
      </w:tcPr>
    </w:tblStylePr>
    <w:tblStylePr w:type="band1Horz">
      <w:tblPr/>
      <w:tcPr>
        <w:shd w:val="clear" w:color="auto" w:fill="FFC6C9" w:themeFill="accent1" w:themeFillTint="33"/>
      </w:tcPr>
    </w:tblStylePr>
  </w:style>
  <w:style w:type="table" w:styleId="ListTable2-Accent2">
    <w:name w:val="List Table 2 Accent 2"/>
    <w:basedOn w:val="TableNormal"/>
    <w:uiPriority w:val="47"/>
    <w:semiHidden/>
    <w:rsid w:val="0019042B"/>
    <w:pPr>
      <w:spacing w:line="240" w:lineRule="auto"/>
    </w:pPr>
    <w:tblPr>
      <w:tblStyleRowBandSize w:val="1"/>
      <w:tblStyleColBandSize w:val="1"/>
      <w:tblBorders>
        <w:top w:val="single" w:sz="4" w:space="0" w:color="E97563" w:themeColor="accent2" w:themeTint="99"/>
        <w:bottom w:val="single" w:sz="4" w:space="0" w:color="E97563" w:themeColor="accent2" w:themeTint="99"/>
        <w:insideH w:val="single" w:sz="4" w:space="0" w:color="E9756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D1CB" w:themeFill="accent2" w:themeFillTint="33"/>
      </w:tcPr>
    </w:tblStylePr>
    <w:tblStylePr w:type="band1Horz">
      <w:tblPr/>
      <w:tcPr>
        <w:shd w:val="clear" w:color="auto" w:fill="F8D1CB" w:themeFill="accent2" w:themeFillTint="33"/>
      </w:tcPr>
    </w:tblStylePr>
  </w:style>
  <w:style w:type="table" w:styleId="ListTable2-Accent3">
    <w:name w:val="List Table 2 Accent 3"/>
    <w:basedOn w:val="TableNormal"/>
    <w:uiPriority w:val="47"/>
    <w:semiHidden/>
    <w:rsid w:val="0019042B"/>
    <w:pPr>
      <w:spacing w:line="240" w:lineRule="auto"/>
    </w:pPr>
    <w:tblPr>
      <w:tblStyleRowBandSize w:val="1"/>
      <w:tblStyleColBandSize w:val="1"/>
      <w:tblBorders>
        <w:top w:val="single" w:sz="4" w:space="0" w:color="F72F1C" w:themeColor="accent3" w:themeTint="99"/>
        <w:bottom w:val="single" w:sz="4" w:space="0" w:color="F72F1C" w:themeColor="accent3" w:themeTint="99"/>
        <w:insideH w:val="single" w:sz="4" w:space="0" w:color="F72F1C"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B9B3" w:themeFill="accent3" w:themeFillTint="33"/>
      </w:tcPr>
    </w:tblStylePr>
    <w:tblStylePr w:type="band1Horz">
      <w:tblPr/>
      <w:tcPr>
        <w:shd w:val="clear" w:color="auto" w:fill="FCB9B3" w:themeFill="accent3" w:themeFillTint="33"/>
      </w:tcPr>
    </w:tblStylePr>
  </w:style>
  <w:style w:type="table" w:styleId="ListTable2-Accent4">
    <w:name w:val="List Table 2 Accent 4"/>
    <w:basedOn w:val="TableNormal"/>
    <w:uiPriority w:val="47"/>
    <w:semiHidden/>
    <w:rsid w:val="0019042B"/>
    <w:pPr>
      <w:spacing w:line="240" w:lineRule="auto"/>
    </w:pPr>
    <w:tblPr>
      <w:tblStyleRowBandSize w:val="1"/>
      <w:tblStyleColBandSize w:val="1"/>
      <w:tblBorders>
        <w:top w:val="single" w:sz="4" w:space="0" w:color="FF8D92" w:themeColor="accent4" w:themeTint="99"/>
        <w:bottom w:val="single" w:sz="4" w:space="0" w:color="FF8D92" w:themeColor="accent4" w:themeTint="99"/>
        <w:insideH w:val="single" w:sz="4" w:space="0" w:color="FF8D92"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9DA" w:themeFill="accent4" w:themeFillTint="33"/>
      </w:tcPr>
    </w:tblStylePr>
    <w:tblStylePr w:type="band1Horz">
      <w:tblPr/>
      <w:tcPr>
        <w:shd w:val="clear" w:color="auto" w:fill="FFD9DA" w:themeFill="accent4" w:themeFillTint="33"/>
      </w:tcPr>
    </w:tblStylePr>
  </w:style>
  <w:style w:type="table" w:styleId="ListTable2-Accent5">
    <w:name w:val="List Table 2 Accent 5"/>
    <w:basedOn w:val="TableNormal"/>
    <w:uiPriority w:val="47"/>
    <w:semiHidden/>
    <w:rsid w:val="0019042B"/>
    <w:pPr>
      <w:spacing w:line="240" w:lineRule="auto"/>
    </w:pPr>
    <w:tblPr>
      <w:tblStyleRowBandSize w:val="1"/>
      <w:tblStyleColBandSize w:val="1"/>
      <w:tblBorders>
        <w:top w:val="single" w:sz="4" w:space="0" w:color="E85643" w:themeColor="accent5" w:themeTint="99"/>
        <w:bottom w:val="single" w:sz="4" w:space="0" w:color="E85643" w:themeColor="accent5" w:themeTint="99"/>
        <w:insideH w:val="single" w:sz="4" w:space="0" w:color="E85643"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7C6C0" w:themeFill="accent5" w:themeFillTint="33"/>
      </w:tcPr>
    </w:tblStylePr>
    <w:tblStylePr w:type="band1Horz">
      <w:tblPr/>
      <w:tcPr>
        <w:shd w:val="clear" w:color="auto" w:fill="F7C6C0" w:themeFill="accent5" w:themeFillTint="33"/>
      </w:tcPr>
    </w:tblStylePr>
  </w:style>
  <w:style w:type="table" w:styleId="ListTable2-Accent6">
    <w:name w:val="List Table 2 Accent 6"/>
    <w:basedOn w:val="TableNormal"/>
    <w:uiPriority w:val="47"/>
    <w:semiHidden/>
    <w:rsid w:val="0019042B"/>
    <w:pPr>
      <w:spacing w:line="240" w:lineRule="auto"/>
    </w:pPr>
    <w:tblPr>
      <w:tblStyleRowBandSize w:val="1"/>
      <w:tblStyleColBandSize w:val="1"/>
      <w:tblBorders>
        <w:top w:val="single" w:sz="4" w:space="0" w:color="F8000C" w:themeColor="accent6" w:themeTint="99"/>
        <w:bottom w:val="single" w:sz="4" w:space="0" w:color="F8000C" w:themeColor="accent6" w:themeTint="99"/>
        <w:insideH w:val="single" w:sz="4" w:space="0" w:color="F8000C"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A7AC" w:themeFill="accent6" w:themeFillTint="33"/>
      </w:tcPr>
    </w:tblStylePr>
    <w:tblStylePr w:type="band1Horz">
      <w:tblPr/>
      <w:tcPr>
        <w:shd w:val="clear" w:color="auto" w:fill="FFA7AC" w:themeFill="accent6" w:themeFillTint="33"/>
      </w:tcPr>
    </w:tblStylePr>
  </w:style>
  <w:style w:type="table" w:styleId="ListTable3">
    <w:name w:val="List Table 3"/>
    <w:basedOn w:val="TableNormal"/>
    <w:uiPriority w:val="48"/>
    <w:semiHidden/>
    <w:rsid w:val="0019042B"/>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19042B"/>
    <w:pPr>
      <w:spacing w:line="240" w:lineRule="auto"/>
    </w:pPr>
    <w:tblPr>
      <w:tblStyleRowBandSize w:val="1"/>
      <w:tblStyleColBandSize w:val="1"/>
      <w:tblBorders>
        <w:top w:val="single" w:sz="4" w:space="0" w:color="E3000B" w:themeColor="accent1"/>
        <w:left w:val="single" w:sz="4" w:space="0" w:color="E3000B" w:themeColor="accent1"/>
        <w:bottom w:val="single" w:sz="4" w:space="0" w:color="E3000B" w:themeColor="accent1"/>
        <w:right w:val="single" w:sz="4" w:space="0" w:color="E3000B" w:themeColor="accent1"/>
      </w:tblBorders>
    </w:tblPr>
    <w:tblStylePr w:type="firstRow">
      <w:rPr>
        <w:b/>
        <w:bCs/>
        <w:color w:val="FFFFFF" w:themeColor="background1"/>
      </w:rPr>
      <w:tblPr/>
      <w:tcPr>
        <w:shd w:val="clear" w:color="auto" w:fill="E3000B" w:themeFill="accent1"/>
      </w:tcPr>
    </w:tblStylePr>
    <w:tblStylePr w:type="lastRow">
      <w:rPr>
        <w:b/>
        <w:bCs/>
      </w:rPr>
      <w:tblPr/>
      <w:tcPr>
        <w:tcBorders>
          <w:top w:val="double" w:sz="4" w:space="0" w:color="E3000B"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3000B" w:themeColor="accent1"/>
          <w:right w:val="single" w:sz="4" w:space="0" w:color="E3000B" w:themeColor="accent1"/>
        </w:tcBorders>
      </w:tcPr>
    </w:tblStylePr>
    <w:tblStylePr w:type="band1Horz">
      <w:tblPr/>
      <w:tcPr>
        <w:tcBorders>
          <w:top w:val="single" w:sz="4" w:space="0" w:color="E3000B" w:themeColor="accent1"/>
          <w:bottom w:val="single" w:sz="4" w:space="0" w:color="E3000B"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3000B" w:themeColor="accent1"/>
          <w:left w:val="nil"/>
        </w:tcBorders>
      </w:tcPr>
    </w:tblStylePr>
    <w:tblStylePr w:type="swCell">
      <w:tblPr/>
      <w:tcPr>
        <w:tcBorders>
          <w:top w:val="double" w:sz="4" w:space="0" w:color="E3000B" w:themeColor="accent1"/>
          <w:right w:val="nil"/>
        </w:tcBorders>
      </w:tcPr>
    </w:tblStylePr>
  </w:style>
  <w:style w:type="table" w:styleId="ListTable3-Accent2">
    <w:name w:val="List Table 3 Accent 2"/>
    <w:basedOn w:val="TableNormal"/>
    <w:uiPriority w:val="48"/>
    <w:semiHidden/>
    <w:rsid w:val="0019042B"/>
    <w:pPr>
      <w:spacing w:line="240" w:lineRule="auto"/>
    </w:pPr>
    <w:tblPr>
      <w:tblStyleRowBandSize w:val="1"/>
      <w:tblStyleColBandSize w:val="1"/>
      <w:tblBorders>
        <w:top w:val="single" w:sz="4" w:space="0" w:color="BE311A" w:themeColor="accent2"/>
        <w:left w:val="single" w:sz="4" w:space="0" w:color="BE311A" w:themeColor="accent2"/>
        <w:bottom w:val="single" w:sz="4" w:space="0" w:color="BE311A" w:themeColor="accent2"/>
        <w:right w:val="single" w:sz="4" w:space="0" w:color="BE311A" w:themeColor="accent2"/>
      </w:tblBorders>
    </w:tblPr>
    <w:tblStylePr w:type="firstRow">
      <w:rPr>
        <w:b/>
        <w:bCs/>
        <w:color w:val="FFFFFF" w:themeColor="background1"/>
      </w:rPr>
      <w:tblPr/>
      <w:tcPr>
        <w:shd w:val="clear" w:color="auto" w:fill="BE311A" w:themeFill="accent2"/>
      </w:tcPr>
    </w:tblStylePr>
    <w:tblStylePr w:type="lastRow">
      <w:rPr>
        <w:b/>
        <w:bCs/>
      </w:rPr>
      <w:tblPr/>
      <w:tcPr>
        <w:tcBorders>
          <w:top w:val="double" w:sz="4" w:space="0" w:color="BE311A"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E311A" w:themeColor="accent2"/>
          <w:right w:val="single" w:sz="4" w:space="0" w:color="BE311A" w:themeColor="accent2"/>
        </w:tcBorders>
      </w:tcPr>
    </w:tblStylePr>
    <w:tblStylePr w:type="band1Horz">
      <w:tblPr/>
      <w:tcPr>
        <w:tcBorders>
          <w:top w:val="single" w:sz="4" w:space="0" w:color="BE311A" w:themeColor="accent2"/>
          <w:bottom w:val="single" w:sz="4" w:space="0" w:color="BE311A"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E311A" w:themeColor="accent2"/>
          <w:left w:val="nil"/>
        </w:tcBorders>
      </w:tcPr>
    </w:tblStylePr>
    <w:tblStylePr w:type="swCell">
      <w:tblPr/>
      <w:tcPr>
        <w:tcBorders>
          <w:top w:val="double" w:sz="4" w:space="0" w:color="BE311A" w:themeColor="accent2"/>
          <w:right w:val="nil"/>
        </w:tcBorders>
      </w:tcPr>
    </w:tblStylePr>
  </w:style>
  <w:style w:type="table" w:styleId="ListTable3-Accent3">
    <w:name w:val="List Table 3 Accent 3"/>
    <w:basedOn w:val="TableNormal"/>
    <w:uiPriority w:val="48"/>
    <w:semiHidden/>
    <w:rsid w:val="0019042B"/>
    <w:pPr>
      <w:spacing w:line="240" w:lineRule="auto"/>
    </w:pPr>
    <w:tblPr>
      <w:tblStyleRowBandSize w:val="1"/>
      <w:tblStyleColBandSize w:val="1"/>
      <w:tblBorders>
        <w:top w:val="single" w:sz="4" w:space="0" w:color="730E04" w:themeColor="accent3"/>
        <w:left w:val="single" w:sz="4" w:space="0" w:color="730E04" w:themeColor="accent3"/>
        <w:bottom w:val="single" w:sz="4" w:space="0" w:color="730E04" w:themeColor="accent3"/>
        <w:right w:val="single" w:sz="4" w:space="0" w:color="730E04" w:themeColor="accent3"/>
      </w:tblBorders>
    </w:tblPr>
    <w:tblStylePr w:type="firstRow">
      <w:rPr>
        <w:b/>
        <w:bCs/>
        <w:color w:val="FFFFFF" w:themeColor="background1"/>
      </w:rPr>
      <w:tblPr/>
      <w:tcPr>
        <w:shd w:val="clear" w:color="auto" w:fill="730E04" w:themeFill="accent3"/>
      </w:tcPr>
    </w:tblStylePr>
    <w:tblStylePr w:type="lastRow">
      <w:rPr>
        <w:b/>
        <w:bCs/>
      </w:rPr>
      <w:tblPr/>
      <w:tcPr>
        <w:tcBorders>
          <w:top w:val="double" w:sz="4" w:space="0" w:color="730E0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30E04" w:themeColor="accent3"/>
          <w:right w:val="single" w:sz="4" w:space="0" w:color="730E04" w:themeColor="accent3"/>
        </w:tcBorders>
      </w:tcPr>
    </w:tblStylePr>
    <w:tblStylePr w:type="band1Horz">
      <w:tblPr/>
      <w:tcPr>
        <w:tcBorders>
          <w:top w:val="single" w:sz="4" w:space="0" w:color="730E04" w:themeColor="accent3"/>
          <w:bottom w:val="single" w:sz="4" w:space="0" w:color="730E0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30E04" w:themeColor="accent3"/>
          <w:left w:val="nil"/>
        </w:tcBorders>
      </w:tcPr>
    </w:tblStylePr>
    <w:tblStylePr w:type="swCell">
      <w:tblPr/>
      <w:tcPr>
        <w:tcBorders>
          <w:top w:val="double" w:sz="4" w:space="0" w:color="730E04" w:themeColor="accent3"/>
          <w:right w:val="nil"/>
        </w:tcBorders>
      </w:tcPr>
    </w:tblStylePr>
  </w:style>
  <w:style w:type="table" w:styleId="ListTable3-Accent4">
    <w:name w:val="List Table 3 Accent 4"/>
    <w:basedOn w:val="TableNormal"/>
    <w:uiPriority w:val="48"/>
    <w:semiHidden/>
    <w:rsid w:val="0019042B"/>
    <w:pPr>
      <w:spacing w:line="240" w:lineRule="auto"/>
    </w:pPr>
    <w:tblPr>
      <w:tblStyleRowBandSize w:val="1"/>
      <w:tblStyleColBandSize w:val="1"/>
      <w:tblBorders>
        <w:top w:val="single" w:sz="4" w:space="0" w:color="FF424B" w:themeColor="accent4"/>
        <w:left w:val="single" w:sz="4" w:space="0" w:color="FF424B" w:themeColor="accent4"/>
        <w:bottom w:val="single" w:sz="4" w:space="0" w:color="FF424B" w:themeColor="accent4"/>
        <w:right w:val="single" w:sz="4" w:space="0" w:color="FF424B" w:themeColor="accent4"/>
      </w:tblBorders>
    </w:tblPr>
    <w:tblStylePr w:type="firstRow">
      <w:rPr>
        <w:b/>
        <w:bCs/>
        <w:color w:val="FFFFFF" w:themeColor="background1"/>
      </w:rPr>
      <w:tblPr/>
      <w:tcPr>
        <w:shd w:val="clear" w:color="auto" w:fill="FF424B" w:themeFill="accent4"/>
      </w:tcPr>
    </w:tblStylePr>
    <w:tblStylePr w:type="lastRow">
      <w:rPr>
        <w:b/>
        <w:bCs/>
      </w:rPr>
      <w:tblPr/>
      <w:tcPr>
        <w:tcBorders>
          <w:top w:val="double" w:sz="4" w:space="0" w:color="FF424B"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424B" w:themeColor="accent4"/>
          <w:right w:val="single" w:sz="4" w:space="0" w:color="FF424B" w:themeColor="accent4"/>
        </w:tcBorders>
      </w:tcPr>
    </w:tblStylePr>
    <w:tblStylePr w:type="band1Horz">
      <w:tblPr/>
      <w:tcPr>
        <w:tcBorders>
          <w:top w:val="single" w:sz="4" w:space="0" w:color="FF424B" w:themeColor="accent4"/>
          <w:bottom w:val="single" w:sz="4" w:space="0" w:color="FF424B"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424B" w:themeColor="accent4"/>
          <w:left w:val="nil"/>
        </w:tcBorders>
      </w:tcPr>
    </w:tblStylePr>
    <w:tblStylePr w:type="swCell">
      <w:tblPr/>
      <w:tcPr>
        <w:tcBorders>
          <w:top w:val="double" w:sz="4" w:space="0" w:color="FF424B" w:themeColor="accent4"/>
          <w:right w:val="nil"/>
        </w:tcBorders>
      </w:tcPr>
    </w:tblStylePr>
  </w:style>
  <w:style w:type="table" w:styleId="ListTable3-Accent5">
    <w:name w:val="List Table 3 Accent 5"/>
    <w:basedOn w:val="TableNormal"/>
    <w:uiPriority w:val="48"/>
    <w:semiHidden/>
    <w:rsid w:val="0019042B"/>
    <w:pPr>
      <w:spacing w:line="240" w:lineRule="auto"/>
    </w:pPr>
    <w:tblPr>
      <w:tblStyleRowBandSize w:val="1"/>
      <w:tblStyleColBandSize w:val="1"/>
      <w:tblBorders>
        <w:top w:val="single" w:sz="4" w:space="0" w:color="8F2011" w:themeColor="accent5"/>
        <w:left w:val="single" w:sz="4" w:space="0" w:color="8F2011" w:themeColor="accent5"/>
        <w:bottom w:val="single" w:sz="4" w:space="0" w:color="8F2011" w:themeColor="accent5"/>
        <w:right w:val="single" w:sz="4" w:space="0" w:color="8F2011" w:themeColor="accent5"/>
      </w:tblBorders>
    </w:tblPr>
    <w:tblStylePr w:type="firstRow">
      <w:rPr>
        <w:b/>
        <w:bCs/>
        <w:color w:val="FFFFFF" w:themeColor="background1"/>
      </w:rPr>
      <w:tblPr/>
      <w:tcPr>
        <w:shd w:val="clear" w:color="auto" w:fill="8F2011" w:themeFill="accent5"/>
      </w:tcPr>
    </w:tblStylePr>
    <w:tblStylePr w:type="lastRow">
      <w:rPr>
        <w:b/>
        <w:bCs/>
      </w:rPr>
      <w:tblPr/>
      <w:tcPr>
        <w:tcBorders>
          <w:top w:val="double" w:sz="4" w:space="0" w:color="8F201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F2011" w:themeColor="accent5"/>
          <w:right w:val="single" w:sz="4" w:space="0" w:color="8F2011" w:themeColor="accent5"/>
        </w:tcBorders>
      </w:tcPr>
    </w:tblStylePr>
    <w:tblStylePr w:type="band1Horz">
      <w:tblPr/>
      <w:tcPr>
        <w:tcBorders>
          <w:top w:val="single" w:sz="4" w:space="0" w:color="8F2011" w:themeColor="accent5"/>
          <w:bottom w:val="single" w:sz="4" w:space="0" w:color="8F201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F2011" w:themeColor="accent5"/>
          <w:left w:val="nil"/>
        </w:tcBorders>
      </w:tcPr>
    </w:tblStylePr>
    <w:tblStylePr w:type="swCell">
      <w:tblPr/>
      <w:tcPr>
        <w:tcBorders>
          <w:top w:val="double" w:sz="4" w:space="0" w:color="8F2011" w:themeColor="accent5"/>
          <w:right w:val="nil"/>
        </w:tcBorders>
      </w:tcPr>
    </w:tblStylePr>
  </w:style>
  <w:style w:type="table" w:styleId="ListTable3-Accent6">
    <w:name w:val="List Table 3 Accent 6"/>
    <w:basedOn w:val="TableNormal"/>
    <w:uiPriority w:val="48"/>
    <w:semiHidden/>
    <w:rsid w:val="0019042B"/>
    <w:pPr>
      <w:spacing w:line="240" w:lineRule="auto"/>
    </w:pPr>
    <w:tblPr>
      <w:tblStyleRowBandSize w:val="1"/>
      <w:tblStyleColBandSize w:val="1"/>
      <w:tblBorders>
        <w:top w:val="single" w:sz="4" w:space="0" w:color="4A0004" w:themeColor="accent6"/>
        <w:left w:val="single" w:sz="4" w:space="0" w:color="4A0004" w:themeColor="accent6"/>
        <w:bottom w:val="single" w:sz="4" w:space="0" w:color="4A0004" w:themeColor="accent6"/>
        <w:right w:val="single" w:sz="4" w:space="0" w:color="4A0004" w:themeColor="accent6"/>
      </w:tblBorders>
    </w:tblPr>
    <w:tblStylePr w:type="firstRow">
      <w:rPr>
        <w:b/>
        <w:bCs/>
        <w:color w:val="FFFFFF" w:themeColor="background1"/>
      </w:rPr>
      <w:tblPr/>
      <w:tcPr>
        <w:shd w:val="clear" w:color="auto" w:fill="4A0004" w:themeFill="accent6"/>
      </w:tcPr>
    </w:tblStylePr>
    <w:tblStylePr w:type="lastRow">
      <w:rPr>
        <w:b/>
        <w:bCs/>
      </w:rPr>
      <w:tblPr/>
      <w:tcPr>
        <w:tcBorders>
          <w:top w:val="double" w:sz="4" w:space="0" w:color="4A0004"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A0004" w:themeColor="accent6"/>
          <w:right w:val="single" w:sz="4" w:space="0" w:color="4A0004" w:themeColor="accent6"/>
        </w:tcBorders>
      </w:tcPr>
    </w:tblStylePr>
    <w:tblStylePr w:type="band1Horz">
      <w:tblPr/>
      <w:tcPr>
        <w:tcBorders>
          <w:top w:val="single" w:sz="4" w:space="0" w:color="4A0004" w:themeColor="accent6"/>
          <w:bottom w:val="single" w:sz="4" w:space="0" w:color="4A0004"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A0004" w:themeColor="accent6"/>
          <w:left w:val="nil"/>
        </w:tcBorders>
      </w:tcPr>
    </w:tblStylePr>
    <w:tblStylePr w:type="swCell">
      <w:tblPr/>
      <w:tcPr>
        <w:tcBorders>
          <w:top w:val="double" w:sz="4" w:space="0" w:color="4A0004" w:themeColor="accent6"/>
          <w:right w:val="nil"/>
        </w:tcBorders>
      </w:tcPr>
    </w:tblStylePr>
  </w:style>
  <w:style w:type="table" w:styleId="ListTable4">
    <w:name w:val="List Table 4"/>
    <w:basedOn w:val="TableNormal"/>
    <w:uiPriority w:val="49"/>
    <w:semiHidden/>
    <w:rsid w:val="0019042B"/>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19042B"/>
    <w:pPr>
      <w:spacing w:line="240" w:lineRule="auto"/>
    </w:pPr>
    <w:tblPr>
      <w:tblStyleRowBandSize w:val="1"/>
      <w:tblStyleColBandSize w:val="1"/>
      <w:tblBorders>
        <w:top w:val="single" w:sz="4" w:space="0" w:color="FF555D" w:themeColor="accent1" w:themeTint="99"/>
        <w:left w:val="single" w:sz="4" w:space="0" w:color="FF555D" w:themeColor="accent1" w:themeTint="99"/>
        <w:bottom w:val="single" w:sz="4" w:space="0" w:color="FF555D" w:themeColor="accent1" w:themeTint="99"/>
        <w:right w:val="single" w:sz="4" w:space="0" w:color="FF555D" w:themeColor="accent1" w:themeTint="99"/>
        <w:insideH w:val="single" w:sz="4" w:space="0" w:color="FF555D" w:themeColor="accent1" w:themeTint="99"/>
      </w:tblBorders>
    </w:tblPr>
    <w:tblStylePr w:type="firstRow">
      <w:rPr>
        <w:b/>
        <w:bCs/>
        <w:color w:val="FFFFFF" w:themeColor="background1"/>
      </w:rPr>
      <w:tblPr/>
      <w:tcPr>
        <w:tcBorders>
          <w:top w:val="single" w:sz="4" w:space="0" w:color="E3000B" w:themeColor="accent1"/>
          <w:left w:val="single" w:sz="4" w:space="0" w:color="E3000B" w:themeColor="accent1"/>
          <w:bottom w:val="single" w:sz="4" w:space="0" w:color="E3000B" w:themeColor="accent1"/>
          <w:right w:val="single" w:sz="4" w:space="0" w:color="E3000B" w:themeColor="accent1"/>
          <w:insideH w:val="nil"/>
        </w:tcBorders>
        <w:shd w:val="clear" w:color="auto" w:fill="E3000B" w:themeFill="accent1"/>
      </w:tcPr>
    </w:tblStylePr>
    <w:tblStylePr w:type="lastRow">
      <w:rPr>
        <w:b/>
        <w:bCs/>
      </w:rPr>
      <w:tblPr/>
      <w:tcPr>
        <w:tcBorders>
          <w:top w:val="double" w:sz="4" w:space="0" w:color="FF555D" w:themeColor="accent1" w:themeTint="99"/>
        </w:tcBorders>
      </w:tcPr>
    </w:tblStylePr>
    <w:tblStylePr w:type="firstCol">
      <w:rPr>
        <w:b/>
        <w:bCs/>
      </w:rPr>
    </w:tblStylePr>
    <w:tblStylePr w:type="lastCol">
      <w:rPr>
        <w:b/>
        <w:bCs/>
      </w:rPr>
    </w:tblStylePr>
    <w:tblStylePr w:type="band1Vert">
      <w:tblPr/>
      <w:tcPr>
        <w:shd w:val="clear" w:color="auto" w:fill="FFC6C9" w:themeFill="accent1" w:themeFillTint="33"/>
      </w:tcPr>
    </w:tblStylePr>
    <w:tblStylePr w:type="band1Horz">
      <w:tblPr/>
      <w:tcPr>
        <w:shd w:val="clear" w:color="auto" w:fill="FFC6C9" w:themeFill="accent1" w:themeFillTint="33"/>
      </w:tcPr>
    </w:tblStylePr>
  </w:style>
  <w:style w:type="table" w:styleId="ListTable4-Accent2">
    <w:name w:val="List Table 4 Accent 2"/>
    <w:basedOn w:val="TableNormal"/>
    <w:uiPriority w:val="49"/>
    <w:semiHidden/>
    <w:rsid w:val="0019042B"/>
    <w:pPr>
      <w:spacing w:line="240" w:lineRule="auto"/>
    </w:pPr>
    <w:tblPr>
      <w:tblStyleRowBandSize w:val="1"/>
      <w:tblStyleColBandSize w:val="1"/>
      <w:tblBorders>
        <w:top w:val="single" w:sz="4" w:space="0" w:color="E97563" w:themeColor="accent2" w:themeTint="99"/>
        <w:left w:val="single" w:sz="4" w:space="0" w:color="E97563" w:themeColor="accent2" w:themeTint="99"/>
        <w:bottom w:val="single" w:sz="4" w:space="0" w:color="E97563" w:themeColor="accent2" w:themeTint="99"/>
        <w:right w:val="single" w:sz="4" w:space="0" w:color="E97563" w:themeColor="accent2" w:themeTint="99"/>
        <w:insideH w:val="single" w:sz="4" w:space="0" w:color="E97563" w:themeColor="accent2" w:themeTint="99"/>
      </w:tblBorders>
    </w:tblPr>
    <w:tblStylePr w:type="firstRow">
      <w:rPr>
        <w:b/>
        <w:bCs/>
        <w:color w:val="FFFFFF" w:themeColor="background1"/>
      </w:rPr>
      <w:tblPr/>
      <w:tcPr>
        <w:tcBorders>
          <w:top w:val="single" w:sz="4" w:space="0" w:color="BE311A" w:themeColor="accent2"/>
          <w:left w:val="single" w:sz="4" w:space="0" w:color="BE311A" w:themeColor="accent2"/>
          <w:bottom w:val="single" w:sz="4" w:space="0" w:color="BE311A" w:themeColor="accent2"/>
          <w:right w:val="single" w:sz="4" w:space="0" w:color="BE311A" w:themeColor="accent2"/>
          <w:insideH w:val="nil"/>
        </w:tcBorders>
        <w:shd w:val="clear" w:color="auto" w:fill="BE311A" w:themeFill="accent2"/>
      </w:tcPr>
    </w:tblStylePr>
    <w:tblStylePr w:type="lastRow">
      <w:rPr>
        <w:b/>
        <w:bCs/>
      </w:rPr>
      <w:tblPr/>
      <w:tcPr>
        <w:tcBorders>
          <w:top w:val="double" w:sz="4" w:space="0" w:color="E97563" w:themeColor="accent2" w:themeTint="99"/>
        </w:tcBorders>
      </w:tcPr>
    </w:tblStylePr>
    <w:tblStylePr w:type="firstCol">
      <w:rPr>
        <w:b/>
        <w:bCs/>
      </w:rPr>
    </w:tblStylePr>
    <w:tblStylePr w:type="lastCol">
      <w:rPr>
        <w:b/>
        <w:bCs/>
      </w:rPr>
    </w:tblStylePr>
    <w:tblStylePr w:type="band1Vert">
      <w:tblPr/>
      <w:tcPr>
        <w:shd w:val="clear" w:color="auto" w:fill="F8D1CB" w:themeFill="accent2" w:themeFillTint="33"/>
      </w:tcPr>
    </w:tblStylePr>
    <w:tblStylePr w:type="band1Horz">
      <w:tblPr/>
      <w:tcPr>
        <w:shd w:val="clear" w:color="auto" w:fill="F8D1CB" w:themeFill="accent2" w:themeFillTint="33"/>
      </w:tcPr>
    </w:tblStylePr>
  </w:style>
  <w:style w:type="table" w:styleId="ListTable4-Accent3">
    <w:name w:val="List Table 4 Accent 3"/>
    <w:basedOn w:val="TableNormal"/>
    <w:uiPriority w:val="49"/>
    <w:semiHidden/>
    <w:rsid w:val="0019042B"/>
    <w:pPr>
      <w:spacing w:line="240" w:lineRule="auto"/>
    </w:pPr>
    <w:tblPr>
      <w:tblStyleRowBandSize w:val="1"/>
      <w:tblStyleColBandSize w:val="1"/>
      <w:tblBorders>
        <w:top w:val="single" w:sz="4" w:space="0" w:color="F72F1C" w:themeColor="accent3" w:themeTint="99"/>
        <w:left w:val="single" w:sz="4" w:space="0" w:color="F72F1C" w:themeColor="accent3" w:themeTint="99"/>
        <w:bottom w:val="single" w:sz="4" w:space="0" w:color="F72F1C" w:themeColor="accent3" w:themeTint="99"/>
        <w:right w:val="single" w:sz="4" w:space="0" w:color="F72F1C" w:themeColor="accent3" w:themeTint="99"/>
        <w:insideH w:val="single" w:sz="4" w:space="0" w:color="F72F1C" w:themeColor="accent3" w:themeTint="99"/>
      </w:tblBorders>
    </w:tblPr>
    <w:tblStylePr w:type="firstRow">
      <w:rPr>
        <w:b/>
        <w:bCs/>
        <w:color w:val="FFFFFF" w:themeColor="background1"/>
      </w:rPr>
      <w:tblPr/>
      <w:tcPr>
        <w:tcBorders>
          <w:top w:val="single" w:sz="4" w:space="0" w:color="730E04" w:themeColor="accent3"/>
          <w:left w:val="single" w:sz="4" w:space="0" w:color="730E04" w:themeColor="accent3"/>
          <w:bottom w:val="single" w:sz="4" w:space="0" w:color="730E04" w:themeColor="accent3"/>
          <w:right w:val="single" w:sz="4" w:space="0" w:color="730E04" w:themeColor="accent3"/>
          <w:insideH w:val="nil"/>
        </w:tcBorders>
        <w:shd w:val="clear" w:color="auto" w:fill="730E04" w:themeFill="accent3"/>
      </w:tcPr>
    </w:tblStylePr>
    <w:tblStylePr w:type="lastRow">
      <w:rPr>
        <w:b/>
        <w:bCs/>
      </w:rPr>
      <w:tblPr/>
      <w:tcPr>
        <w:tcBorders>
          <w:top w:val="double" w:sz="4" w:space="0" w:color="F72F1C" w:themeColor="accent3" w:themeTint="99"/>
        </w:tcBorders>
      </w:tcPr>
    </w:tblStylePr>
    <w:tblStylePr w:type="firstCol">
      <w:rPr>
        <w:b/>
        <w:bCs/>
      </w:rPr>
    </w:tblStylePr>
    <w:tblStylePr w:type="lastCol">
      <w:rPr>
        <w:b/>
        <w:bCs/>
      </w:rPr>
    </w:tblStylePr>
    <w:tblStylePr w:type="band1Vert">
      <w:tblPr/>
      <w:tcPr>
        <w:shd w:val="clear" w:color="auto" w:fill="FCB9B3" w:themeFill="accent3" w:themeFillTint="33"/>
      </w:tcPr>
    </w:tblStylePr>
    <w:tblStylePr w:type="band1Horz">
      <w:tblPr/>
      <w:tcPr>
        <w:shd w:val="clear" w:color="auto" w:fill="FCB9B3" w:themeFill="accent3" w:themeFillTint="33"/>
      </w:tcPr>
    </w:tblStylePr>
  </w:style>
  <w:style w:type="table" w:styleId="ListTable4-Accent4">
    <w:name w:val="List Table 4 Accent 4"/>
    <w:basedOn w:val="TableNormal"/>
    <w:uiPriority w:val="49"/>
    <w:semiHidden/>
    <w:rsid w:val="0019042B"/>
    <w:pPr>
      <w:spacing w:line="240" w:lineRule="auto"/>
    </w:pPr>
    <w:tblPr>
      <w:tblStyleRowBandSize w:val="1"/>
      <w:tblStyleColBandSize w:val="1"/>
      <w:tblBorders>
        <w:top w:val="single" w:sz="4" w:space="0" w:color="FF8D92" w:themeColor="accent4" w:themeTint="99"/>
        <w:left w:val="single" w:sz="4" w:space="0" w:color="FF8D92" w:themeColor="accent4" w:themeTint="99"/>
        <w:bottom w:val="single" w:sz="4" w:space="0" w:color="FF8D92" w:themeColor="accent4" w:themeTint="99"/>
        <w:right w:val="single" w:sz="4" w:space="0" w:color="FF8D92" w:themeColor="accent4" w:themeTint="99"/>
        <w:insideH w:val="single" w:sz="4" w:space="0" w:color="FF8D92" w:themeColor="accent4" w:themeTint="99"/>
      </w:tblBorders>
    </w:tblPr>
    <w:tblStylePr w:type="firstRow">
      <w:rPr>
        <w:b/>
        <w:bCs/>
        <w:color w:val="FFFFFF" w:themeColor="background1"/>
      </w:rPr>
      <w:tblPr/>
      <w:tcPr>
        <w:tcBorders>
          <w:top w:val="single" w:sz="4" w:space="0" w:color="FF424B" w:themeColor="accent4"/>
          <w:left w:val="single" w:sz="4" w:space="0" w:color="FF424B" w:themeColor="accent4"/>
          <w:bottom w:val="single" w:sz="4" w:space="0" w:color="FF424B" w:themeColor="accent4"/>
          <w:right w:val="single" w:sz="4" w:space="0" w:color="FF424B" w:themeColor="accent4"/>
          <w:insideH w:val="nil"/>
        </w:tcBorders>
        <w:shd w:val="clear" w:color="auto" w:fill="FF424B" w:themeFill="accent4"/>
      </w:tcPr>
    </w:tblStylePr>
    <w:tblStylePr w:type="lastRow">
      <w:rPr>
        <w:b/>
        <w:bCs/>
      </w:rPr>
      <w:tblPr/>
      <w:tcPr>
        <w:tcBorders>
          <w:top w:val="double" w:sz="4" w:space="0" w:color="FF8D92" w:themeColor="accent4" w:themeTint="99"/>
        </w:tcBorders>
      </w:tcPr>
    </w:tblStylePr>
    <w:tblStylePr w:type="firstCol">
      <w:rPr>
        <w:b/>
        <w:bCs/>
      </w:rPr>
    </w:tblStylePr>
    <w:tblStylePr w:type="lastCol">
      <w:rPr>
        <w:b/>
        <w:bCs/>
      </w:rPr>
    </w:tblStylePr>
    <w:tblStylePr w:type="band1Vert">
      <w:tblPr/>
      <w:tcPr>
        <w:shd w:val="clear" w:color="auto" w:fill="FFD9DA" w:themeFill="accent4" w:themeFillTint="33"/>
      </w:tcPr>
    </w:tblStylePr>
    <w:tblStylePr w:type="band1Horz">
      <w:tblPr/>
      <w:tcPr>
        <w:shd w:val="clear" w:color="auto" w:fill="FFD9DA" w:themeFill="accent4" w:themeFillTint="33"/>
      </w:tcPr>
    </w:tblStylePr>
  </w:style>
  <w:style w:type="table" w:styleId="ListTable4-Accent5">
    <w:name w:val="List Table 4 Accent 5"/>
    <w:basedOn w:val="TableNormal"/>
    <w:uiPriority w:val="49"/>
    <w:semiHidden/>
    <w:rsid w:val="0019042B"/>
    <w:pPr>
      <w:spacing w:line="240" w:lineRule="auto"/>
    </w:pPr>
    <w:tblPr>
      <w:tblStyleRowBandSize w:val="1"/>
      <w:tblStyleColBandSize w:val="1"/>
      <w:tblBorders>
        <w:top w:val="single" w:sz="4" w:space="0" w:color="E85643" w:themeColor="accent5" w:themeTint="99"/>
        <w:left w:val="single" w:sz="4" w:space="0" w:color="E85643" w:themeColor="accent5" w:themeTint="99"/>
        <w:bottom w:val="single" w:sz="4" w:space="0" w:color="E85643" w:themeColor="accent5" w:themeTint="99"/>
        <w:right w:val="single" w:sz="4" w:space="0" w:color="E85643" w:themeColor="accent5" w:themeTint="99"/>
        <w:insideH w:val="single" w:sz="4" w:space="0" w:color="E85643" w:themeColor="accent5" w:themeTint="99"/>
      </w:tblBorders>
    </w:tblPr>
    <w:tblStylePr w:type="firstRow">
      <w:rPr>
        <w:b/>
        <w:bCs/>
        <w:color w:val="FFFFFF" w:themeColor="background1"/>
      </w:rPr>
      <w:tblPr/>
      <w:tcPr>
        <w:tcBorders>
          <w:top w:val="single" w:sz="4" w:space="0" w:color="8F2011" w:themeColor="accent5"/>
          <w:left w:val="single" w:sz="4" w:space="0" w:color="8F2011" w:themeColor="accent5"/>
          <w:bottom w:val="single" w:sz="4" w:space="0" w:color="8F2011" w:themeColor="accent5"/>
          <w:right w:val="single" w:sz="4" w:space="0" w:color="8F2011" w:themeColor="accent5"/>
          <w:insideH w:val="nil"/>
        </w:tcBorders>
        <w:shd w:val="clear" w:color="auto" w:fill="8F2011" w:themeFill="accent5"/>
      </w:tcPr>
    </w:tblStylePr>
    <w:tblStylePr w:type="lastRow">
      <w:rPr>
        <w:b/>
        <w:bCs/>
      </w:rPr>
      <w:tblPr/>
      <w:tcPr>
        <w:tcBorders>
          <w:top w:val="double" w:sz="4" w:space="0" w:color="E85643" w:themeColor="accent5" w:themeTint="99"/>
        </w:tcBorders>
      </w:tcPr>
    </w:tblStylePr>
    <w:tblStylePr w:type="firstCol">
      <w:rPr>
        <w:b/>
        <w:bCs/>
      </w:rPr>
    </w:tblStylePr>
    <w:tblStylePr w:type="lastCol">
      <w:rPr>
        <w:b/>
        <w:bCs/>
      </w:rPr>
    </w:tblStylePr>
    <w:tblStylePr w:type="band1Vert">
      <w:tblPr/>
      <w:tcPr>
        <w:shd w:val="clear" w:color="auto" w:fill="F7C6C0" w:themeFill="accent5" w:themeFillTint="33"/>
      </w:tcPr>
    </w:tblStylePr>
    <w:tblStylePr w:type="band1Horz">
      <w:tblPr/>
      <w:tcPr>
        <w:shd w:val="clear" w:color="auto" w:fill="F7C6C0" w:themeFill="accent5" w:themeFillTint="33"/>
      </w:tcPr>
    </w:tblStylePr>
  </w:style>
  <w:style w:type="table" w:styleId="ListTable4-Accent6">
    <w:name w:val="List Table 4 Accent 6"/>
    <w:basedOn w:val="TableNormal"/>
    <w:uiPriority w:val="49"/>
    <w:semiHidden/>
    <w:rsid w:val="0019042B"/>
    <w:pPr>
      <w:spacing w:line="240" w:lineRule="auto"/>
    </w:pPr>
    <w:tblPr>
      <w:tblStyleRowBandSize w:val="1"/>
      <w:tblStyleColBandSize w:val="1"/>
      <w:tblBorders>
        <w:top w:val="single" w:sz="4" w:space="0" w:color="F8000C" w:themeColor="accent6" w:themeTint="99"/>
        <w:left w:val="single" w:sz="4" w:space="0" w:color="F8000C" w:themeColor="accent6" w:themeTint="99"/>
        <w:bottom w:val="single" w:sz="4" w:space="0" w:color="F8000C" w:themeColor="accent6" w:themeTint="99"/>
        <w:right w:val="single" w:sz="4" w:space="0" w:color="F8000C" w:themeColor="accent6" w:themeTint="99"/>
        <w:insideH w:val="single" w:sz="4" w:space="0" w:color="F8000C" w:themeColor="accent6" w:themeTint="99"/>
      </w:tblBorders>
    </w:tblPr>
    <w:tblStylePr w:type="firstRow">
      <w:rPr>
        <w:b/>
        <w:bCs/>
        <w:color w:val="FFFFFF" w:themeColor="background1"/>
      </w:rPr>
      <w:tblPr/>
      <w:tcPr>
        <w:tcBorders>
          <w:top w:val="single" w:sz="4" w:space="0" w:color="4A0004" w:themeColor="accent6"/>
          <w:left w:val="single" w:sz="4" w:space="0" w:color="4A0004" w:themeColor="accent6"/>
          <w:bottom w:val="single" w:sz="4" w:space="0" w:color="4A0004" w:themeColor="accent6"/>
          <w:right w:val="single" w:sz="4" w:space="0" w:color="4A0004" w:themeColor="accent6"/>
          <w:insideH w:val="nil"/>
        </w:tcBorders>
        <w:shd w:val="clear" w:color="auto" w:fill="4A0004" w:themeFill="accent6"/>
      </w:tcPr>
    </w:tblStylePr>
    <w:tblStylePr w:type="lastRow">
      <w:rPr>
        <w:b/>
        <w:bCs/>
      </w:rPr>
      <w:tblPr/>
      <w:tcPr>
        <w:tcBorders>
          <w:top w:val="double" w:sz="4" w:space="0" w:color="F8000C" w:themeColor="accent6" w:themeTint="99"/>
        </w:tcBorders>
      </w:tcPr>
    </w:tblStylePr>
    <w:tblStylePr w:type="firstCol">
      <w:rPr>
        <w:b/>
        <w:bCs/>
      </w:rPr>
    </w:tblStylePr>
    <w:tblStylePr w:type="lastCol">
      <w:rPr>
        <w:b/>
        <w:bCs/>
      </w:rPr>
    </w:tblStylePr>
    <w:tblStylePr w:type="band1Vert">
      <w:tblPr/>
      <w:tcPr>
        <w:shd w:val="clear" w:color="auto" w:fill="FFA7AC" w:themeFill="accent6" w:themeFillTint="33"/>
      </w:tcPr>
    </w:tblStylePr>
    <w:tblStylePr w:type="band1Horz">
      <w:tblPr/>
      <w:tcPr>
        <w:shd w:val="clear" w:color="auto" w:fill="FFA7AC" w:themeFill="accent6" w:themeFillTint="33"/>
      </w:tcPr>
    </w:tblStylePr>
  </w:style>
  <w:style w:type="table" w:styleId="ListTable5Dark">
    <w:name w:val="List Table 5 Dark"/>
    <w:basedOn w:val="TableNormal"/>
    <w:uiPriority w:val="50"/>
    <w:semiHidden/>
    <w:rsid w:val="0019042B"/>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19042B"/>
    <w:pPr>
      <w:spacing w:line="240" w:lineRule="auto"/>
    </w:pPr>
    <w:rPr>
      <w:color w:val="FFFFFF" w:themeColor="background1"/>
    </w:rPr>
    <w:tblPr>
      <w:tblStyleRowBandSize w:val="1"/>
      <w:tblStyleColBandSize w:val="1"/>
      <w:tblBorders>
        <w:top w:val="single" w:sz="24" w:space="0" w:color="E3000B" w:themeColor="accent1"/>
        <w:left w:val="single" w:sz="24" w:space="0" w:color="E3000B" w:themeColor="accent1"/>
        <w:bottom w:val="single" w:sz="24" w:space="0" w:color="E3000B" w:themeColor="accent1"/>
        <w:right w:val="single" w:sz="24" w:space="0" w:color="E3000B" w:themeColor="accent1"/>
      </w:tblBorders>
    </w:tblPr>
    <w:tcPr>
      <w:shd w:val="clear" w:color="auto" w:fill="E3000B"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19042B"/>
    <w:pPr>
      <w:spacing w:line="240" w:lineRule="auto"/>
    </w:pPr>
    <w:rPr>
      <w:color w:val="FFFFFF" w:themeColor="background1"/>
    </w:rPr>
    <w:tblPr>
      <w:tblStyleRowBandSize w:val="1"/>
      <w:tblStyleColBandSize w:val="1"/>
      <w:tblBorders>
        <w:top w:val="single" w:sz="24" w:space="0" w:color="BE311A" w:themeColor="accent2"/>
        <w:left w:val="single" w:sz="24" w:space="0" w:color="BE311A" w:themeColor="accent2"/>
        <w:bottom w:val="single" w:sz="24" w:space="0" w:color="BE311A" w:themeColor="accent2"/>
        <w:right w:val="single" w:sz="24" w:space="0" w:color="BE311A" w:themeColor="accent2"/>
      </w:tblBorders>
    </w:tblPr>
    <w:tcPr>
      <w:shd w:val="clear" w:color="auto" w:fill="BE311A"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19042B"/>
    <w:pPr>
      <w:spacing w:line="240" w:lineRule="auto"/>
    </w:pPr>
    <w:rPr>
      <w:color w:val="FFFFFF" w:themeColor="background1"/>
    </w:rPr>
    <w:tblPr>
      <w:tblStyleRowBandSize w:val="1"/>
      <w:tblStyleColBandSize w:val="1"/>
      <w:tblBorders>
        <w:top w:val="single" w:sz="24" w:space="0" w:color="730E04" w:themeColor="accent3"/>
        <w:left w:val="single" w:sz="24" w:space="0" w:color="730E04" w:themeColor="accent3"/>
        <w:bottom w:val="single" w:sz="24" w:space="0" w:color="730E04" w:themeColor="accent3"/>
        <w:right w:val="single" w:sz="24" w:space="0" w:color="730E04" w:themeColor="accent3"/>
      </w:tblBorders>
    </w:tblPr>
    <w:tcPr>
      <w:shd w:val="clear" w:color="auto" w:fill="730E0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19042B"/>
    <w:pPr>
      <w:spacing w:line="240" w:lineRule="auto"/>
    </w:pPr>
    <w:rPr>
      <w:color w:val="FFFFFF" w:themeColor="background1"/>
    </w:rPr>
    <w:tblPr>
      <w:tblStyleRowBandSize w:val="1"/>
      <w:tblStyleColBandSize w:val="1"/>
      <w:tblBorders>
        <w:top w:val="single" w:sz="24" w:space="0" w:color="FF424B" w:themeColor="accent4"/>
        <w:left w:val="single" w:sz="24" w:space="0" w:color="FF424B" w:themeColor="accent4"/>
        <w:bottom w:val="single" w:sz="24" w:space="0" w:color="FF424B" w:themeColor="accent4"/>
        <w:right w:val="single" w:sz="24" w:space="0" w:color="FF424B" w:themeColor="accent4"/>
      </w:tblBorders>
    </w:tblPr>
    <w:tcPr>
      <w:shd w:val="clear" w:color="auto" w:fill="FF424B"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19042B"/>
    <w:pPr>
      <w:spacing w:line="240" w:lineRule="auto"/>
    </w:pPr>
    <w:rPr>
      <w:color w:val="FFFFFF" w:themeColor="background1"/>
    </w:rPr>
    <w:tblPr>
      <w:tblStyleRowBandSize w:val="1"/>
      <w:tblStyleColBandSize w:val="1"/>
      <w:tblBorders>
        <w:top w:val="single" w:sz="24" w:space="0" w:color="8F2011" w:themeColor="accent5"/>
        <w:left w:val="single" w:sz="24" w:space="0" w:color="8F2011" w:themeColor="accent5"/>
        <w:bottom w:val="single" w:sz="24" w:space="0" w:color="8F2011" w:themeColor="accent5"/>
        <w:right w:val="single" w:sz="24" w:space="0" w:color="8F2011" w:themeColor="accent5"/>
      </w:tblBorders>
    </w:tblPr>
    <w:tcPr>
      <w:shd w:val="clear" w:color="auto" w:fill="8F201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19042B"/>
    <w:pPr>
      <w:spacing w:line="240" w:lineRule="auto"/>
    </w:pPr>
    <w:rPr>
      <w:color w:val="FFFFFF" w:themeColor="background1"/>
    </w:rPr>
    <w:tblPr>
      <w:tblStyleRowBandSize w:val="1"/>
      <w:tblStyleColBandSize w:val="1"/>
      <w:tblBorders>
        <w:top w:val="single" w:sz="24" w:space="0" w:color="4A0004" w:themeColor="accent6"/>
        <w:left w:val="single" w:sz="24" w:space="0" w:color="4A0004" w:themeColor="accent6"/>
        <w:bottom w:val="single" w:sz="24" w:space="0" w:color="4A0004" w:themeColor="accent6"/>
        <w:right w:val="single" w:sz="24" w:space="0" w:color="4A0004" w:themeColor="accent6"/>
      </w:tblBorders>
    </w:tblPr>
    <w:tcPr>
      <w:shd w:val="clear" w:color="auto" w:fill="4A0004"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19042B"/>
    <w:pPr>
      <w:spacing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19042B"/>
    <w:pPr>
      <w:spacing w:line="240" w:lineRule="auto"/>
    </w:pPr>
    <w:rPr>
      <w:color w:val="AA0008" w:themeColor="accent1" w:themeShade="BF"/>
    </w:rPr>
    <w:tblPr>
      <w:tblStyleRowBandSize w:val="1"/>
      <w:tblStyleColBandSize w:val="1"/>
      <w:tblBorders>
        <w:top w:val="single" w:sz="4" w:space="0" w:color="E3000B" w:themeColor="accent1"/>
        <w:bottom w:val="single" w:sz="4" w:space="0" w:color="E3000B" w:themeColor="accent1"/>
      </w:tblBorders>
    </w:tblPr>
    <w:tblStylePr w:type="firstRow">
      <w:rPr>
        <w:b/>
        <w:bCs/>
      </w:rPr>
      <w:tblPr/>
      <w:tcPr>
        <w:tcBorders>
          <w:bottom w:val="single" w:sz="4" w:space="0" w:color="E3000B" w:themeColor="accent1"/>
        </w:tcBorders>
      </w:tcPr>
    </w:tblStylePr>
    <w:tblStylePr w:type="lastRow">
      <w:rPr>
        <w:b/>
        <w:bCs/>
      </w:rPr>
      <w:tblPr/>
      <w:tcPr>
        <w:tcBorders>
          <w:top w:val="double" w:sz="4" w:space="0" w:color="E3000B" w:themeColor="accent1"/>
        </w:tcBorders>
      </w:tcPr>
    </w:tblStylePr>
    <w:tblStylePr w:type="firstCol">
      <w:rPr>
        <w:b/>
        <w:bCs/>
      </w:rPr>
    </w:tblStylePr>
    <w:tblStylePr w:type="lastCol">
      <w:rPr>
        <w:b/>
        <w:bCs/>
      </w:rPr>
    </w:tblStylePr>
    <w:tblStylePr w:type="band1Vert">
      <w:tblPr/>
      <w:tcPr>
        <w:shd w:val="clear" w:color="auto" w:fill="FFC6C9" w:themeFill="accent1" w:themeFillTint="33"/>
      </w:tcPr>
    </w:tblStylePr>
    <w:tblStylePr w:type="band1Horz">
      <w:tblPr/>
      <w:tcPr>
        <w:shd w:val="clear" w:color="auto" w:fill="FFC6C9" w:themeFill="accent1" w:themeFillTint="33"/>
      </w:tcPr>
    </w:tblStylePr>
  </w:style>
  <w:style w:type="table" w:styleId="ListTable6Colorful-Accent2">
    <w:name w:val="List Table 6 Colorful Accent 2"/>
    <w:basedOn w:val="TableNormal"/>
    <w:uiPriority w:val="51"/>
    <w:semiHidden/>
    <w:rsid w:val="0019042B"/>
    <w:pPr>
      <w:spacing w:line="240" w:lineRule="auto"/>
    </w:pPr>
    <w:rPr>
      <w:color w:val="8E2413" w:themeColor="accent2" w:themeShade="BF"/>
    </w:rPr>
    <w:tblPr>
      <w:tblStyleRowBandSize w:val="1"/>
      <w:tblStyleColBandSize w:val="1"/>
      <w:tblBorders>
        <w:top w:val="single" w:sz="4" w:space="0" w:color="BE311A" w:themeColor="accent2"/>
        <w:bottom w:val="single" w:sz="4" w:space="0" w:color="BE311A" w:themeColor="accent2"/>
      </w:tblBorders>
    </w:tblPr>
    <w:tblStylePr w:type="firstRow">
      <w:rPr>
        <w:b/>
        <w:bCs/>
      </w:rPr>
      <w:tblPr/>
      <w:tcPr>
        <w:tcBorders>
          <w:bottom w:val="single" w:sz="4" w:space="0" w:color="BE311A" w:themeColor="accent2"/>
        </w:tcBorders>
      </w:tcPr>
    </w:tblStylePr>
    <w:tblStylePr w:type="lastRow">
      <w:rPr>
        <w:b/>
        <w:bCs/>
      </w:rPr>
      <w:tblPr/>
      <w:tcPr>
        <w:tcBorders>
          <w:top w:val="double" w:sz="4" w:space="0" w:color="BE311A" w:themeColor="accent2"/>
        </w:tcBorders>
      </w:tcPr>
    </w:tblStylePr>
    <w:tblStylePr w:type="firstCol">
      <w:rPr>
        <w:b/>
        <w:bCs/>
      </w:rPr>
    </w:tblStylePr>
    <w:tblStylePr w:type="lastCol">
      <w:rPr>
        <w:b/>
        <w:bCs/>
      </w:rPr>
    </w:tblStylePr>
    <w:tblStylePr w:type="band1Vert">
      <w:tblPr/>
      <w:tcPr>
        <w:shd w:val="clear" w:color="auto" w:fill="F8D1CB" w:themeFill="accent2" w:themeFillTint="33"/>
      </w:tcPr>
    </w:tblStylePr>
    <w:tblStylePr w:type="band1Horz">
      <w:tblPr/>
      <w:tcPr>
        <w:shd w:val="clear" w:color="auto" w:fill="F8D1CB" w:themeFill="accent2" w:themeFillTint="33"/>
      </w:tcPr>
    </w:tblStylePr>
  </w:style>
  <w:style w:type="table" w:styleId="ListTable6Colorful-Accent3">
    <w:name w:val="List Table 6 Colorful Accent 3"/>
    <w:basedOn w:val="TableNormal"/>
    <w:uiPriority w:val="51"/>
    <w:semiHidden/>
    <w:rsid w:val="0019042B"/>
    <w:pPr>
      <w:spacing w:line="240" w:lineRule="auto"/>
    </w:pPr>
    <w:rPr>
      <w:color w:val="560A03" w:themeColor="accent3" w:themeShade="BF"/>
    </w:rPr>
    <w:tblPr>
      <w:tblStyleRowBandSize w:val="1"/>
      <w:tblStyleColBandSize w:val="1"/>
      <w:tblBorders>
        <w:top w:val="single" w:sz="4" w:space="0" w:color="730E04" w:themeColor="accent3"/>
        <w:bottom w:val="single" w:sz="4" w:space="0" w:color="730E04" w:themeColor="accent3"/>
      </w:tblBorders>
    </w:tblPr>
    <w:tblStylePr w:type="firstRow">
      <w:rPr>
        <w:b/>
        <w:bCs/>
      </w:rPr>
      <w:tblPr/>
      <w:tcPr>
        <w:tcBorders>
          <w:bottom w:val="single" w:sz="4" w:space="0" w:color="730E04" w:themeColor="accent3"/>
        </w:tcBorders>
      </w:tcPr>
    </w:tblStylePr>
    <w:tblStylePr w:type="lastRow">
      <w:rPr>
        <w:b/>
        <w:bCs/>
      </w:rPr>
      <w:tblPr/>
      <w:tcPr>
        <w:tcBorders>
          <w:top w:val="double" w:sz="4" w:space="0" w:color="730E04" w:themeColor="accent3"/>
        </w:tcBorders>
      </w:tcPr>
    </w:tblStylePr>
    <w:tblStylePr w:type="firstCol">
      <w:rPr>
        <w:b/>
        <w:bCs/>
      </w:rPr>
    </w:tblStylePr>
    <w:tblStylePr w:type="lastCol">
      <w:rPr>
        <w:b/>
        <w:bCs/>
      </w:rPr>
    </w:tblStylePr>
    <w:tblStylePr w:type="band1Vert">
      <w:tblPr/>
      <w:tcPr>
        <w:shd w:val="clear" w:color="auto" w:fill="FCB9B3" w:themeFill="accent3" w:themeFillTint="33"/>
      </w:tcPr>
    </w:tblStylePr>
    <w:tblStylePr w:type="band1Horz">
      <w:tblPr/>
      <w:tcPr>
        <w:shd w:val="clear" w:color="auto" w:fill="FCB9B3" w:themeFill="accent3" w:themeFillTint="33"/>
      </w:tcPr>
    </w:tblStylePr>
  </w:style>
  <w:style w:type="table" w:styleId="ListTable6Colorful-Accent4">
    <w:name w:val="List Table 6 Colorful Accent 4"/>
    <w:basedOn w:val="TableNormal"/>
    <w:uiPriority w:val="51"/>
    <w:semiHidden/>
    <w:rsid w:val="0019042B"/>
    <w:pPr>
      <w:spacing w:line="240" w:lineRule="auto"/>
    </w:pPr>
    <w:rPr>
      <w:color w:val="F0000B" w:themeColor="accent4" w:themeShade="BF"/>
    </w:rPr>
    <w:tblPr>
      <w:tblStyleRowBandSize w:val="1"/>
      <w:tblStyleColBandSize w:val="1"/>
      <w:tblBorders>
        <w:top w:val="single" w:sz="4" w:space="0" w:color="FF424B" w:themeColor="accent4"/>
        <w:bottom w:val="single" w:sz="4" w:space="0" w:color="FF424B" w:themeColor="accent4"/>
      </w:tblBorders>
    </w:tblPr>
    <w:tblStylePr w:type="firstRow">
      <w:rPr>
        <w:b/>
        <w:bCs/>
      </w:rPr>
      <w:tblPr/>
      <w:tcPr>
        <w:tcBorders>
          <w:bottom w:val="single" w:sz="4" w:space="0" w:color="FF424B" w:themeColor="accent4"/>
        </w:tcBorders>
      </w:tcPr>
    </w:tblStylePr>
    <w:tblStylePr w:type="lastRow">
      <w:rPr>
        <w:b/>
        <w:bCs/>
      </w:rPr>
      <w:tblPr/>
      <w:tcPr>
        <w:tcBorders>
          <w:top w:val="double" w:sz="4" w:space="0" w:color="FF424B" w:themeColor="accent4"/>
        </w:tcBorders>
      </w:tcPr>
    </w:tblStylePr>
    <w:tblStylePr w:type="firstCol">
      <w:rPr>
        <w:b/>
        <w:bCs/>
      </w:rPr>
    </w:tblStylePr>
    <w:tblStylePr w:type="lastCol">
      <w:rPr>
        <w:b/>
        <w:bCs/>
      </w:rPr>
    </w:tblStylePr>
    <w:tblStylePr w:type="band1Vert">
      <w:tblPr/>
      <w:tcPr>
        <w:shd w:val="clear" w:color="auto" w:fill="FFD9DA" w:themeFill="accent4" w:themeFillTint="33"/>
      </w:tcPr>
    </w:tblStylePr>
    <w:tblStylePr w:type="band1Horz">
      <w:tblPr/>
      <w:tcPr>
        <w:shd w:val="clear" w:color="auto" w:fill="FFD9DA" w:themeFill="accent4" w:themeFillTint="33"/>
      </w:tcPr>
    </w:tblStylePr>
  </w:style>
  <w:style w:type="table" w:styleId="ListTable6Colorful-Accent5">
    <w:name w:val="List Table 6 Colorful Accent 5"/>
    <w:basedOn w:val="TableNormal"/>
    <w:uiPriority w:val="51"/>
    <w:semiHidden/>
    <w:rsid w:val="0019042B"/>
    <w:pPr>
      <w:spacing w:line="240" w:lineRule="auto"/>
    </w:pPr>
    <w:rPr>
      <w:color w:val="6A170C" w:themeColor="accent5" w:themeShade="BF"/>
    </w:rPr>
    <w:tblPr>
      <w:tblStyleRowBandSize w:val="1"/>
      <w:tblStyleColBandSize w:val="1"/>
      <w:tblBorders>
        <w:top w:val="single" w:sz="4" w:space="0" w:color="8F2011" w:themeColor="accent5"/>
        <w:bottom w:val="single" w:sz="4" w:space="0" w:color="8F2011" w:themeColor="accent5"/>
      </w:tblBorders>
    </w:tblPr>
    <w:tblStylePr w:type="firstRow">
      <w:rPr>
        <w:b/>
        <w:bCs/>
      </w:rPr>
      <w:tblPr/>
      <w:tcPr>
        <w:tcBorders>
          <w:bottom w:val="single" w:sz="4" w:space="0" w:color="8F2011" w:themeColor="accent5"/>
        </w:tcBorders>
      </w:tcPr>
    </w:tblStylePr>
    <w:tblStylePr w:type="lastRow">
      <w:rPr>
        <w:b/>
        <w:bCs/>
      </w:rPr>
      <w:tblPr/>
      <w:tcPr>
        <w:tcBorders>
          <w:top w:val="double" w:sz="4" w:space="0" w:color="8F2011" w:themeColor="accent5"/>
        </w:tcBorders>
      </w:tcPr>
    </w:tblStylePr>
    <w:tblStylePr w:type="firstCol">
      <w:rPr>
        <w:b/>
        <w:bCs/>
      </w:rPr>
    </w:tblStylePr>
    <w:tblStylePr w:type="lastCol">
      <w:rPr>
        <w:b/>
        <w:bCs/>
      </w:rPr>
    </w:tblStylePr>
    <w:tblStylePr w:type="band1Vert">
      <w:tblPr/>
      <w:tcPr>
        <w:shd w:val="clear" w:color="auto" w:fill="F7C6C0" w:themeFill="accent5" w:themeFillTint="33"/>
      </w:tcPr>
    </w:tblStylePr>
    <w:tblStylePr w:type="band1Horz">
      <w:tblPr/>
      <w:tcPr>
        <w:shd w:val="clear" w:color="auto" w:fill="F7C6C0" w:themeFill="accent5" w:themeFillTint="33"/>
      </w:tcPr>
    </w:tblStylePr>
  </w:style>
  <w:style w:type="table" w:styleId="ListTable6Colorful-Accent6">
    <w:name w:val="List Table 6 Colorful Accent 6"/>
    <w:basedOn w:val="TableNormal"/>
    <w:uiPriority w:val="51"/>
    <w:semiHidden/>
    <w:rsid w:val="0019042B"/>
    <w:pPr>
      <w:spacing w:line="240" w:lineRule="auto"/>
    </w:pPr>
    <w:rPr>
      <w:color w:val="370002" w:themeColor="accent6" w:themeShade="BF"/>
    </w:rPr>
    <w:tblPr>
      <w:tblStyleRowBandSize w:val="1"/>
      <w:tblStyleColBandSize w:val="1"/>
      <w:tblBorders>
        <w:top w:val="single" w:sz="4" w:space="0" w:color="4A0004" w:themeColor="accent6"/>
        <w:bottom w:val="single" w:sz="4" w:space="0" w:color="4A0004" w:themeColor="accent6"/>
      </w:tblBorders>
    </w:tblPr>
    <w:tblStylePr w:type="firstRow">
      <w:rPr>
        <w:b/>
        <w:bCs/>
      </w:rPr>
      <w:tblPr/>
      <w:tcPr>
        <w:tcBorders>
          <w:bottom w:val="single" w:sz="4" w:space="0" w:color="4A0004" w:themeColor="accent6"/>
        </w:tcBorders>
      </w:tcPr>
    </w:tblStylePr>
    <w:tblStylePr w:type="lastRow">
      <w:rPr>
        <w:b/>
        <w:bCs/>
      </w:rPr>
      <w:tblPr/>
      <w:tcPr>
        <w:tcBorders>
          <w:top w:val="double" w:sz="4" w:space="0" w:color="4A0004" w:themeColor="accent6"/>
        </w:tcBorders>
      </w:tcPr>
    </w:tblStylePr>
    <w:tblStylePr w:type="firstCol">
      <w:rPr>
        <w:b/>
        <w:bCs/>
      </w:rPr>
    </w:tblStylePr>
    <w:tblStylePr w:type="lastCol">
      <w:rPr>
        <w:b/>
        <w:bCs/>
      </w:rPr>
    </w:tblStylePr>
    <w:tblStylePr w:type="band1Vert">
      <w:tblPr/>
      <w:tcPr>
        <w:shd w:val="clear" w:color="auto" w:fill="FFA7AC" w:themeFill="accent6" w:themeFillTint="33"/>
      </w:tcPr>
    </w:tblStylePr>
    <w:tblStylePr w:type="band1Horz">
      <w:tblPr/>
      <w:tcPr>
        <w:shd w:val="clear" w:color="auto" w:fill="FFA7AC" w:themeFill="accent6" w:themeFillTint="33"/>
      </w:tcPr>
    </w:tblStylePr>
  </w:style>
  <w:style w:type="table" w:styleId="ListTable7Colorful">
    <w:name w:val="List Table 7 Colorful"/>
    <w:basedOn w:val="TableNormal"/>
    <w:uiPriority w:val="52"/>
    <w:semiHidden/>
    <w:rsid w:val="0019042B"/>
    <w:pPr>
      <w:spacing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19042B"/>
    <w:pPr>
      <w:spacing w:line="240" w:lineRule="auto"/>
    </w:pPr>
    <w:rPr>
      <w:color w:val="AA000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3000B"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3000B"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3000B"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3000B" w:themeColor="accent1"/>
        </w:tcBorders>
        <w:shd w:val="clear" w:color="auto" w:fill="FFFFFF" w:themeFill="background1"/>
      </w:tcPr>
    </w:tblStylePr>
    <w:tblStylePr w:type="band1Vert">
      <w:tblPr/>
      <w:tcPr>
        <w:shd w:val="clear" w:color="auto" w:fill="FFC6C9" w:themeFill="accent1" w:themeFillTint="33"/>
      </w:tcPr>
    </w:tblStylePr>
    <w:tblStylePr w:type="band1Horz">
      <w:tblPr/>
      <w:tcPr>
        <w:shd w:val="clear" w:color="auto" w:fill="FFC6C9"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19042B"/>
    <w:pPr>
      <w:spacing w:line="240" w:lineRule="auto"/>
    </w:pPr>
    <w:rPr>
      <w:color w:val="8E2413"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E311A"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E311A"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E311A"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E311A" w:themeColor="accent2"/>
        </w:tcBorders>
        <w:shd w:val="clear" w:color="auto" w:fill="FFFFFF" w:themeFill="background1"/>
      </w:tcPr>
    </w:tblStylePr>
    <w:tblStylePr w:type="band1Vert">
      <w:tblPr/>
      <w:tcPr>
        <w:shd w:val="clear" w:color="auto" w:fill="F8D1CB" w:themeFill="accent2" w:themeFillTint="33"/>
      </w:tcPr>
    </w:tblStylePr>
    <w:tblStylePr w:type="band1Horz">
      <w:tblPr/>
      <w:tcPr>
        <w:shd w:val="clear" w:color="auto" w:fill="F8D1C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19042B"/>
    <w:pPr>
      <w:spacing w:line="240" w:lineRule="auto"/>
    </w:pPr>
    <w:rPr>
      <w:color w:val="560A03"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30E0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30E0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30E0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30E04" w:themeColor="accent3"/>
        </w:tcBorders>
        <w:shd w:val="clear" w:color="auto" w:fill="FFFFFF" w:themeFill="background1"/>
      </w:tcPr>
    </w:tblStylePr>
    <w:tblStylePr w:type="band1Vert">
      <w:tblPr/>
      <w:tcPr>
        <w:shd w:val="clear" w:color="auto" w:fill="FCB9B3" w:themeFill="accent3" w:themeFillTint="33"/>
      </w:tcPr>
    </w:tblStylePr>
    <w:tblStylePr w:type="band1Horz">
      <w:tblPr/>
      <w:tcPr>
        <w:shd w:val="clear" w:color="auto" w:fill="FCB9B3"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19042B"/>
    <w:pPr>
      <w:spacing w:line="240" w:lineRule="auto"/>
    </w:pPr>
    <w:rPr>
      <w:color w:val="F0000B"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424B"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424B"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424B"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424B" w:themeColor="accent4"/>
        </w:tcBorders>
        <w:shd w:val="clear" w:color="auto" w:fill="FFFFFF" w:themeFill="background1"/>
      </w:tcPr>
    </w:tblStylePr>
    <w:tblStylePr w:type="band1Vert">
      <w:tblPr/>
      <w:tcPr>
        <w:shd w:val="clear" w:color="auto" w:fill="FFD9DA" w:themeFill="accent4" w:themeFillTint="33"/>
      </w:tcPr>
    </w:tblStylePr>
    <w:tblStylePr w:type="band1Horz">
      <w:tblPr/>
      <w:tcPr>
        <w:shd w:val="clear" w:color="auto" w:fill="FFD9D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19042B"/>
    <w:pPr>
      <w:spacing w:line="240" w:lineRule="auto"/>
    </w:pPr>
    <w:rPr>
      <w:color w:val="6A170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F201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F201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F201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F2011" w:themeColor="accent5"/>
        </w:tcBorders>
        <w:shd w:val="clear" w:color="auto" w:fill="FFFFFF" w:themeFill="background1"/>
      </w:tcPr>
    </w:tblStylePr>
    <w:tblStylePr w:type="band1Vert">
      <w:tblPr/>
      <w:tcPr>
        <w:shd w:val="clear" w:color="auto" w:fill="F7C6C0" w:themeFill="accent5" w:themeFillTint="33"/>
      </w:tcPr>
    </w:tblStylePr>
    <w:tblStylePr w:type="band1Horz">
      <w:tblPr/>
      <w:tcPr>
        <w:shd w:val="clear" w:color="auto" w:fill="F7C6C0"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19042B"/>
    <w:pPr>
      <w:spacing w:line="240" w:lineRule="auto"/>
    </w:pPr>
    <w:rPr>
      <w:color w:val="37000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A0004"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A0004"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A0004"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A0004" w:themeColor="accent6"/>
        </w:tcBorders>
        <w:shd w:val="clear" w:color="auto" w:fill="FFFFFF" w:themeFill="background1"/>
      </w:tcPr>
    </w:tblStylePr>
    <w:tblStylePr w:type="band1Vert">
      <w:tblPr/>
      <w:tcPr>
        <w:shd w:val="clear" w:color="auto" w:fill="FFA7AC" w:themeFill="accent6" w:themeFillTint="33"/>
      </w:tcPr>
    </w:tblStylePr>
    <w:tblStylePr w:type="band1Horz">
      <w:tblPr/>
      <w:tcPr>
        <w:shd w:val="clear" w:color="auto" w:fill="FFA7A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19042B"/>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2">
    <w:name w:val="Medium Grid 2"/>
    <w:basedOn w:val="TableNormal"/>
    <w:uiPriority w:val="68"/>
    <w:semiHidden/>
    <w:unhideWhenUsed/>
    <w:rsid w:val="0019042B"/>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19042B"/>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List1">
    <w:name w:val="Medium List 1"/>
    <w:basedOn w:val="TableNormal"/>
    <w:uiPriority w:val="65"/>
    <w:semiHidden/>
    <w:unhideWhenUsed/>
    <w:rsid w:val="0019042B"/>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19042B"/>
    <w:pPr>
      <w:spacing w:line="240" w:lineRule="auto"/>
    </w:pPr>
    <w:rPr>
      <w:color w:val="000000" w:themeColor="text1"/>
    </w:rPr>
    <w:tblPr>
      <w:tblStyleRowBandSize w:val="1"/>
      <w:tblStyleColBandSize w:val="1"/>
      <w:tblBorders>
        <w:top w:val="single" w:sz="8" w:space="0" w:color="E3000B" w:themeColor="accent1"/>
        <w:bottom w:val="single" w:sz="8" w:space="0" w:color="E3000B" w:themeColor="accent1"/>
      </w:tblBorders>
    </w:tblPr>
    <w:tblStylePr w:type="firstRow">
      <w:rPr>
        <w:rFonts w:asciiTheme="majorHAnsi" w:eastAsiaTheme="majorEastAsia" w:hAnsiTheme="majorHAnsi" w:cstheme="majorBidi"/>
      </w:rPr>
      <w:tblPr/>
      <w:tcPr>
        <w:tcBorders>
          <w:top w:val="nil"/>
          <w:bottom w:val="single" w:sz="8" w:space="0" w:color="E3000B" w:themeColor="accent1"/>
        </w:tcBorders>
      </w:tcPr>
    </w:tblStylePr>
    <w:tblStylePr w:type="lastRow">
      <w:rPr>
        <w:b/>
        <w:bCs/>
        <w:color w:val="000000" w:themeColor="text2"/>
      </w:rPr>
      <w:tblPr/>
      <w:tcPr>
        <w:tcBorders>
          <w:top w:val="single" w:sz="8" w:space="0" w:color="E3000B" w:themeColor="accent1"/>
          <w:bottom w:val="single" w:sz="8" w:space="0" w:color="E3000B" w:themeColor="accent1"/>
        </w:tcBorders>
      </w:tcPr>
    </w:tblStylePr>
    <w:tblStylePr w:type="firstCol">
      <w:rPr>
        <w:b/>
        <w:bCs/>
      </w:rPr>
    </w:tblStylePr>
    <w:tblStylePr w:type="lastCol">
      <w:rPr>
        <w:b/>
        <w:bCs/>
      </w:rPr>
      <w:tblPr/>
      <w:tcPr>
        <w:tcBorders>
          <w:top w:val="single" w:sz="8" w:space="0" w:color="E3000B" w:themeColor="accent1"/>
          <w:bottom w:val="single" w:sz="8" w:space="0" w:color="E3000B" w:themeColor="accent1"/>
        </w:tcBorders>
      </w:tcPr>
    </w:tblStylePr>
    <w:tblStylePr w:type="band1Vert">
      <w:tblPr/>
      <w:tcPr>
        <w:shd w:val="clear" w:color="auto" w:fill="FFB9BC" w:themeFill="accent1" w:themeFillTint="3F"/>
      </w:tcPr>
    </w:tblStylePr>
    <w:tblStylePr w:type="band1Horz">
      <w:tblPr/>
      <w:tcPr>
        <w:shd w:val="clear" w:color="auto" w:fill="FFB9BC" w:themeFill="accent1" w:themeFillTint="3F"/>
      </w:tcPr>
    </w:tblStylePr>
  </w:style>
  <w:style w:type="table" w:styleId="MediumList2">
    <w:name w:val="Medium List 2"/>
    <w:basedOn w:val="TableNormal"/>
    <w:uiPriority w:val="66"/>
    <w:semiHidden/>
    <w:unhideWhenUsed/>
    <w:rsid w:val="0019042B"/>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19042B"/>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19042B"/>
    <w:pPr>
      <w:spacing w:line="240" w:lineRule="auto"/>
    </w:pPr>
    <w:tblPr>
      <w:tblStyleRowBandSize w:val="1"/>
      <w:tblStyleColBandSize w:val="1"/>
      <w:tblBorders>
        <w:top w:val="single" w:sz="8" w:space="0" w:color="FF2B34" w:themeColor="accent1" w:themeTint="BF"/>
        <w:left w:val="single" w:sz="8" w:space="0" w:color="FF2B34" w:themeColor="accent1" w:themeTint="BF"/>
        <w:bottom w:val="single" w:sz="8" w:space="0" w:color="FF2B34" w:themeColor="accent1" w:themeTint="BF"/>
        <w:right w:val="single" w:sz="8" w:space="0" w:color="FF2B34" w:themeColor="accent1" w:themeTint="BF"/>
        <w:insideH w:val="single" w:sz="8" w:space="0" w:color="FF2B34" w:themeColor="accent1" w:themeTint="BF"/>
      </w:tblBorders>
    </w:tblPr>
    <w:tblStylePr w:type="firstRow">
      <w:pPr>
        <w:spacing w:before="0" w:after="0" w:line="240" w:lineRule="auto"/>
      </w:pPr>
      <w:rPr>
        <w:b/>
        <w:bCs/>
        <w:color w:val="FFFFFF" w:themeColor="background1"/>
      </w:rPr>
      <w:tblPr/>
      <w:tcPr>
        <w:tcBorders>
          <w:top w:val="single" w:sz="8" w:space="0" w:color="FF2B34" w:themeColor="accent1" w:themeTint="BF"/>
          <w:left w:val="single" w:sz="8" w:space="0" w:color="FF2B34" w:themeColor="accent1" w:themeTint="BF"/>
          <w:bottom w:val="single" w:sz="8" w:space="0" w:color="FF2B34" w:themeColor="accent1" w:themeTint="BF"/>
          <w:right w:val="single" w:sz="8" w:space="0" w:color="FF2B34" w:themeColor="accent1" w:themeTint="BF"/>
          <w:insideH w:val="nil"/>
          <w:insideV w:val="nil"/>
        </w:tcBorders>
        <w:shd w:val="clear" w:color="auto" w:fill="E3000B" w:themeFill="accent1"/>
      </w:tcPr>
    </w:tblStylePr>
    <w:tblStylePr w:type="lastRow">
      <w:pPr>
        <w:spacing w:before="0" w:after="0" w:line="240" w:lineRule="auto"/>
      </w:pPr>
      <w:rPr>
        <w:b/>
        <w:bCs/>
      </w:rPr>
      <w:tblPr/>
      <w:tcPr>
        <w:tcBorders>
          <w:top w:val="double" w:sz="6" w:space="0" w:color="FF2B34" w:themeColor="accent1" w:themeTint="BF"/>
          <w:left w:val="single" w:sz="8" w:space="0" w:color="FF2B34" w:themeColor="accent1" w:themeTint="BF"/>
          <w:bottom w:val="single" w:sz="8" w:space="0" w:color="FF2B34" w:themeColor="accent1" w:themeTint="BF"/>
          <w:right w:val="single" w:sz="8" w:space="0" w:color="FF2B34"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B9BC" w:themeFill="accent1" w:themeFillTint="3F"/>
      </w:tcPr>
    </w:tblStylePr>
    <w:tblStylePr w:type="band1Horz">
      <w:tblPr/>
      <w:tcPr>
        <w:tcBorders>
          <w:insideH w:val="nil"/>
          <w:insideV w:val="nil"/>
        </w:tcBorders>
        <w:shd w:val="clear" w:color="auto" w:fill="FFB9BC" w:themeFill="accent1"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19042B"/>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19042B"/>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3000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3000B" w:themeFill="accent1"/>
      </w:tcPr>
    </w:tblStylePr>
    <w:tblStylePr w:type="lastCol">
      <w:rPr>
        <w:b/>
        <w:bCs/>
        <w:color w:val="FFFFFF" w:themeColor="background1"/>
      </w:rPr>
      <w:tblPr/>
      <w:tcPr>
        <w:tcBorders>
          <w:left w:val="nil"/>
          <w:right w:val="nil"/>
          <w:insideH w:val="nil"/>
          <w:insideV w:val="nil"/>
        </w:tcBorders>
        <w:shd w:val="clear" w:color="auto" w:fill="E3000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Vermelding1">
    <w:name w:val="Vermelding1"/>
    <w:basedOn w:val="DefaultParagraphFont"/>
    <w:uiPriority w:val="97"/>
    <w:rsid w:val="0019042B"/>
    <w:rPr>
      <w:color w:val="2B579A"/>
      <w:shd w:val="clear" w:color="auto" w:fill="E1DFDD"/>
    </w:rPr>
  </w:style>
  <w:style w:type="table" w:styleId="PlainTable1">
    <w:name w:val="Plain Table 1"/>
    <w:basedOn w:val="TableNormal"/>
    <w:uiPriority w:val="41"/>
    <w:semiHidden/>
    <w:rsid w:val="0019042B"/>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19042B"/>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19042B"/>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19042B"/>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19042B"/>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limmehyperlink1">
    <w:name w:val="Slimme hyperlink1"/>
    <w:basedOn w:val="DefaultParagraphFont"/>
    <w:uiPriority w:val="97"/>
    <w:rsid w:val="0019042B"/>
    <w:rPr>
      <w:u w:val="dotted"/>
    </w:rPr>
  </w:style>
  <w:style w:type="character" w:customStyle="1" w:styleId="SmartLink1">
    <w:name w:val="SmartLink1"/>
    <w:basedOn w:val="DefaultParagraphFont"/>
    <w:uiPriority w:val="97"/>
    <w:rsid w:val="0019042B"/>
    <w:rPr>
      <w:color w:val="000000" w:themeColor="hyperlink"/>
      <w:u w:val="single"/>
      <w:shd w:val="clear" w:color="auto" w:fill="E1DFDD"/>
    </w:rPr>
  </w:style>
  <w:style w:type="table" w:styleId="TableGridLight">
    <w:name w:val="Grid Table Light"/>
    <w:basedOn w:val="TableNormal"/>
    <w:uiPriority w:val="40"/>
    <w:semiHidden/>
    <w:rsid w:val="0019042B"/>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Onopgelostemelding1">
    <w:name w:val="Onopgeloste melding1"/>
    <w:basedOn w:val="DefaultParagraphFont"/>
    <w:uiPriority w:val="97"/>
    <w:rsid w:val="0019042B"/>
    <w:rPr>
      <w:color w:val="605E5C"/>
      <w:shd w:val="clear" w:color="auto" w:fill="E1DFDD"/>
    </w:rPr>
  </w:style>
  <w:style w:type="paragraph" w:customStyle="1" w:styleId="ListnumberbodytextRU">
    <w:name w:val="List number body text RU"/>
    <w:basedOn w:val="ZsysbasisRU"/>
    <w:next w:val="BodytextRU"/>
    <w:uiPriority w:val="4"/>
    <w:qFormat/>
    <w:rsid w:val="00897FA5"/>
    <w:pPr>
      <w:numPr>
        <w:numId w:val="27"/>
      </w:numPr>
    </w:pPr>
  </w:style>
  <w:style w:type="paragraph" w:customStyle="1" w:styleId="ListlowercaseletterbodytextRU">
    <w:name w:val="List lowercase letter body text RU"/>
    <w:basedOn w:val="ZsysbasisRU"/>
    <w:next w:val="BodytextRU"/>
    <w:uiPriority w:val="4"/>
    <w:qFormat/>
    <w:rsid w:val="00897FA5"/>
    <w:pPr>
      <w:numPr>
        <w:numId w:val="26"/>
      </w:numPr>
    </w:pPr>
  </w:style>
  <w:style w:type="numbering" w:customStyle="1" w:styleId="ListlowercaseletterRU">
    <w:name w:val="List lowercase letter RU"/>
    <w:uiPriority w:val="4"/>
    <w:semiHidden/>
    <w:rsid w:val="00AF45C5"/>
    <w:pPr>
      <w:numPr>
        <w:numId w:val="23"/>
      </w:numPr>
    </w:pPr>
  </w:style>
  <w:style w:type="numbering" w:customStyle="1" w:styleId="OpsommingnummerRU">
    <w:name w:val="Opsomming nummer RU"/>
    <w:uiPriority w:val="4"/>
    <w:semiHidden/>
    <w:rsid w:val="00077AA0"/>
    <w:pPr>
      <w:numPr>
        <w:numId w:val="27"/>
      </w:numPr>
    </w:pPr>
  </w:style>
  <w:style w:type="character" w:customStyle="1" w:styleId="AccentboldcharacterRU">
    <w:name w:val="Accent bold character RU"/>
    <w:basedOn w:val="DefaultParagraphFont"/>
    <w:uiPriority w:val="4"/>
    <w:rsid w:val="00B671ED"/>
    <w:rPr>
      <w:b/>
    </w:rPr>
  </w:style>
  <w:style w:type="paragraph" w:customStyle="1" w:styleId="FrametekstwhiteRU">
    <w:name w:val="Frame tekst white RU"/>
    <w:basedOn w:val="ZsysbasisRU"/>
    <w:uiPriority w:val="4"/>
    <w:rsid w:val="00897FA5"/>
    <w:pPr>
      <w:ind w:right="397"/>
    </w:pPr>
    <w:rPr>
      <w:color w:val="000000"/>
    </w:rPr>
  </w:style>
  <w:style w:type="paragraph" w:customStyle="1" w:styleId="KopinhoudsopgaveRU">
    <w:name w:val="Kop inhoudsopgave RU"/>
    <w:basedOn w:val="ZsysbasisRU"/>
    <w:next w:val="BodytextRU"/>
    <w:uiPriority w:val="4"/>
    <w:rsid w:val="00897FA5"/>
    <w:pPr>
      <w:keepNext/>
      <w:keepLines/>
      <w:spacing w:line="780" w:lineRule="atLeast"/>
      <w:outlineLvl w:val="0"/>
    </w:pPr>
    <w:rPr>
      <w:rFonts w:ascii="Open Sans ExtraBold" w:hAnsi="Open Sans ExtraBold" w:cs="Open Sans ExtraBold"/>
      <w:bCs/>
      <w:noProof/>
      <w:color w:val="BE311A"/>
      <w:spacing w:val="-16"/>
      <w:sz w:val="60"/>
      <w:szCs w:val="32"/>
    </w:rPr>
  </w:style>
  <w:style w:type="paragraph" w:customStyle="1" w:styleId="IntroductionRU">
    <w:name w:val="Introduction RU"/>
    <w:basedOn w:val="ZsysbasisRU"/>
    <w:uiPriority w:val="4"/>
    <w:rsid w:val="00897FA5"/>
    <w:pPr>
      <w:ind w:left="1920"/>
    </w:pPr>
    <w:rPr>
      <w:b/>
      <w:sz w:val="20"/>
    </w:rPr>
  </w:style>
  <w:style w:type="table" w:customStyle="1" w:styleId="TablestyleformatedRU">
    <w:name w:val="Table style formated RU"/>
    <w:basedOn w:val="TableNormal"/>
    <w:uiPriority w:val="99"/>
    <w:rsid w:val="006953E1"/>
    <w:pPr>
      <w:spacing w:line="220" w:lineRule="atLeast"/>
    </w:pPr>
    <w:rPr>
      <w:sz w:val="15"/>
    </w:rPr>
    <w:tblPr>
      <w:tblStyleRowBandSize w:val="1"/>
      <w:tblBorders>
        <w:insideV w:val="single" w:sz="18" w:space="0" w:color="FFFFFF" w:themeColor="background1"/>
      </w:tblBorders>
      <w:tblCellMar>
        <w:top w:w="30" w:type="dxa"/>
        <w:left w:w="80" w:type="dxa"/>
        <w:bottom w:w="30" w:type="dxa"/>
        <w:right w:w="80" w:type="dxa"/>
      </w:tblCellMar>
    </w:tblPr>
    <w:tblStylePr w:type="firstRow">
      <w:pPr>
        <w:wordWrap/>
        <w:spacing w:line="200" w:lineRule="atLeast"/>
      </w:pPr>
      <w:rPr>
        <w:b/>
        <w:i w:val="0"/>
        <w:color w:val="FFFFFF" w:themeColor="background1"/>
        <w:sz w:val="14"/>
      </w:rPr>
      <w:tblPr/>
      <w:tcPr>
        <w:tcBorders>
          <w:top w:val="nil"/>
          <w:left w:val="nil"/>
          <w:bottom w:val="nil"/>
          <w:right w:val="nil"/>
          <w:insideH w:val="nil"/>
          <w:insideV w:val="single" w:sz="18" w:space="0" w:color="FFFFFF" w:themeColor="background1"/>
          <w:tl2br w:val="nil"/>
          <w:tr2bl w:val="nil"/>
        </w:tcBorders>
        <w:shd w:val="clear" w:color="auto" w:fill="9697A1"/>
      </w:tcPr>
    </w:tblStylePr>
    <w:tblStylePr w:type="lastRow">
      <w:rPr>
        <w:b/>
      </w:rPr>
    </w:tblStylePr>
    <w:tblStylePr w:type="band2Horz">
      <w:tblPr/>
      <w:tcPr>
        <w:tcBorders>
          <w:top w:val="nil"/>
          <w:left w:val="nil"/>
          <w:bottom w:val="nil"/>
          <w:right w:val="nil"/>
          <w:insideH w:val="nil"/>
          <w:insideV w:val="single" w:sz="18" w:space="0" w:color="FFFFFF" w:themeColor="background1"/>
          <w:tl2br w:val="nil"/>
          <w:tr2bl w:val="nil"/>
        </w:tcBorders>
        <w:shd w:val="clear" w:color="auto" w:fill="E3E3E7"/>
      </w:tcPr>
    </w:tblStylePr>
  </w:style>
  <w:style w:type="paragraph" w:customStyle="1" w:styleId="TabeltitelRU">
    <w:name w:val="Tabeltitel RU"/>
    <w:basedOn w:val="ZsysbasisRU"/>
    <w:uiPriority w:val="4"/>
    <w:qFormat/>
    <w:rsid w:val="00897FA5"/>
    <w:pPr>
      <w:spacing w:line="220" w:lineRule="atLeast"/>
    </w:pPr>
    <w:rPr>
      <w:b/>
      <w:sz w:val="15"/>
    </w:rPr>
  </w:style>
  <w:style w:type="paragraph" w:customStyle="1" w:styleId="DocumentdataotherpagesRU">
    <w:name w:val="Document data other pages RU"/>
    <w:basedOn w:val="ZsysbasisRU"/>
    <w:uiPriority w:val="4"/>
    <w:rsid w:val="00897FA5"/>
    <w:pPr>
      <w:spacing w:line="260" w:lineRule="exact"/>
    </w:pPr>
    <w:rPr>
      <w:sz w:val="14"/>
    </w:rPr>
  </w:style>
  <w:style w:type="paragraph" w:customStyle="1" w:styleId="NamefacultyRU">
    <w:name w:val="Name faculty RU"/>
    <w:basedOn w:val="ZsysbasisRU"/>
    <w:uiPriority w:val="4"/>
    <w:rsid w:val="00897FA5"/>
    <w:pPr>
      <w:spacing w:line="300" w:lineRule="exact"/>
    </w:pPr>
    <w:rPr>
      <w:rFonts w:ascii="Open Sans ExtraBold" w:hAnsi="Open Sans ExtraBold" w:cs="Open Sans ExtraBold"/>
      <w:spacing w:val="-8"/>
      <w:sz w:val="24"/>
    </w:rPr>
  </w:style>
  <w:style w:type="character" w:styleId="Hashtag">
    <w:name w:val="Hashtag"/>
    <w:basedOn w:val="DefaultParagraphFont"/>
    <w:uiPriority w:val="98"/>
    <w:semiHidden/>
    <w:unhideWhenUsed/>
    <w:rsid w:val="003128EF"/>
    <w:rPr>
      <w:color w:val="2B579A"/>
      <w:shd w:val="clear" w:color="auto" w:fill="E1DFDD"/>
    </w:rPr>
  </w:style>
  <w:style w:type="character" w:styleId="UnresolvedMention">
    <w:name w:val="Unresolved Mention"/>
    <w:basedOn w:val="DefaultParagraphFont"/>
    <w:uiPriority w:val="98"/>
    <w:semiHidden/>
    <w:unhideWhenUsed/>
    <w:rsid w:val="003128EF"/>
    <w:rPr>
      <w:color w:val="605E5C"/>
      <w:shd w:val="clear" w:color="auto" w:fill="E1DFDD"/>
    </w:rPr>
  </w:style>
  <w:style w:type="character" w:styleId="SmartHyperlink">
    <w:name w:val="Smart Hyperlink"/>
    <w:basedOn w:val="DefaultParagraphFont"/>
    <w:uiPriority w:val="98"/>
    <w:semiHidden/>
    <w:unhideWhenUsed/>
    <w:rsid w:val="003128EF"/>
    <w:rPr>
      <w:u w:val="dotted"/>
    </w:rPr>
  </w:style>
  <w:style w:type="character" w:styleId="SmartLink">
    <w:name w:val="Smart Link"/>
    <w:basedOn w:val="DefaultParagraphFont"/>
    <w:uiPriority w:val="98"/>
    <w:semiHidden/>
    <w:unhideWhenUsed/>
    <w:rsid w:val="003128EF"/>
    <w:rPr>
      <w:color w:val="0000FF"/>
      <w:u w:val="single"/>
      <w:shd w:val="clear" w:color="auto" w:fill="F3F2F1"/>
    </w:rPr>
  </w:style>
  <w:style w:type="character" w:styleId="Mention">
    <w:name w:val="Mention"/>
    <w:basedOn w:val="DefaultParagraphFont"/>
    <w:uiPriority w:val="98"/>
    <w:semiHidden/>
    <w:unhideWhenUsed/>
    <w:rsid w:val="003128EF"/>
    <w:rPr>
      <w:color w:val="2B579A"/>
      <w:shd w:val="clear" w:color="auto" w:fill="E1DFDD"/>
    </w:rPr>
  </w:style>
  <w:style w:type="paragraph" w:customStyle="1" w:styleId="DocumentdataboldRU">
    <w:name w:val="Document data bold RU"/>
    <w:basedOn w:val="ZsysbasisRU"/>
    <w:uiPriority w:val="97"/>
    <w:rsid w:val="00897FA5"/>
    <w:pPr>
      <w:spacing w:line="260" w:lineRule="exact"/>
    </w:pPr>
    <w:rPr>
      <w:b/>
    </w:rPr>
  </w:style>
  <w:style w:type="paragraph" w:customStyle="1" w:styleId="SubnamefacultyRU">
    <w:name w:val="Subname faculty RU"/>
    <w:basedOn w:val="ZsysbasisRU"/>
    <w:uiPriority w:val="4"/>
    <w:rsid w:val="00897FA5"/>
    <w:pPr>
      <w:keepNext/>
      <w:keepLines/>
      <w:spacing w:line="300" w:lineRule="exac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358814">
      <w:bodyDiv w:val="1"/>
      <w:marLeft w:val="0"/>
      <w:marRight w:val="0"/>
      <w:marTop w:val="0"/>
      <w:marBottom w:val="0"/>
      <w:divBdr>
        <w:top w:val="none" w:sz="0" w:space="0" w:color="auto"/>
        <w:left w:val="none" w:sz="0" w:space="0" w:color="auto"/>
        <w:bottom w:val="none" w:sz="0" w:space="0" w:color="auto"/>
        <w:right w:val="none" w:sz="0" w:space="0" w:color="auto"/>
      </w:divBdr>
    </w:div>
    <w:div w:id="789204197">
      <w:bodyDiv w:val="1"/>
      <w:marLeft w:val="0"/>
      <w:marRight w:val="0"/>
      <w:marTop w:val="0"/>
      <w:marBottom w:val="0"/>
      <w:divBdr>
        <w:top w:val="none" w:sz="0" w:space="0" w:color="auto"/>
        <w:left w:val="none" w:sz="0" w:space="0" w:color="auto"/>
        <w:bottom w:val="none" w:sz="0" w:space="0" w:color="auto"/>
        <w:right w:val="none" w:sz="0" w:space="0" w:color="auto"/>
      </w:divBdr>
    </w:div>
    <w:div w:id="1385711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Kleuren Rapport RU">
      <a:dk1>
        <a:srgbClr val="000000"/>
      </a:dk1>
      <a:lt1>
        <a:srgbClr val="FFFFFF"/>
      </a:lt1>
      <a:dk2>
        <a:srgbClr val="000000"/>
      </a:dk2>
      <a:lt2>
        <a:srgbClr val="FFFFFF"/>
      </a:lt2>
      <a:accent1>
        <a:srgbClr val="E3000B"/>
      </a:accent1>
      <a:accent2>
        <a:srgbClr val="BE311A"/>
      </a:accent2>
      <a:accent3>
        <a:srgbClr val="730E04"/>
      </a:accent3>
      <a:accent4>
        <a:srgbClr val="FF424B"/>
      </a:accent4>
      <a:accent5>
        <a:srgbClr val="8F2011"/>
      </a:accent5>
      <a:accent6>
        <a:srgbClr val="4A0004"/>
      </a:accent6>
      <a:hlink>
        <a:srgbClr val="000000"/>
      </a:hlink>
      <a:folHlink>
        <a:srgbClr val="000000"/>
      </a:folHlink>
    </a:clrScheme>
    <a:fontScheme name="Lettertypen Rapport RU">
      <a:majorFont>
        <a:latin typeface="Open Sans"/>
        <a:ea typeface=""/>
        <a:cs typeface=""/>
      </a:majorFont>
      <a:minorFont>
        <a:latin typeface="Open Sans"/>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ju xmlns="http://www.joulesunlimited.com/ccmappings">
  <Datum/>
  <Referentie/>
  <Betreft/>
  <Locatie/>
  <Adres/>
  <PostcodePlaats/>
  <Telefoonnummer>(024</Telefoonnummer>
  <Postbusnummer/>
  <PostcodePlaatsPostbus/>
  <Website/>
  <Land/>
  <Netnummer/>
  <_31_2/>
  <_33_4/>
  <_35_67/>
</ju>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7F5CF3-64DA-48F0-B4CC-7FDAF75C9977}">
  <ds:schemaRefs>
    <ds:schemaRef ds:uri="http://www.joulesunlimited.com/ccmappings"/>
  </ds:schemaRefs>
</ds:datastoreItem>
</file>

<file path=customXml/itemProps2.xml><?xml version="1.0" encoding="utf-8"?>
<ds:datastoreItem xmlns:ds="http://schemas.openxmlformats.org/officeDocument/2006/customXml" ds:itemID="{6043400F-0066-4C30-9DAF-6DBA89CF0D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1178</Words>
  <Characters>6480</Characters>
  <Application>Microsoft Office Word</Application>
  <DocSecurity>0</DocSecurity>
  <Lines>54</Lines>
  <Paragraphs>15</Paragraphs>
  <ScaleCrop>false</ScaleCrop>
  <Company>Radboud University Nijmegen</Company>
  <LinksUpToDate>false</LinksUpToDate>
  <CharactersWithSpaces>7643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Weterings, R.P.C. (Rosemarije)</dc:creator>
  <cp:keywords/>
  <dc:description/>
  <cp:lastModifiedBy>Weterings, R.P.C. (Rosemarije)</cp:lastModifiedBy>
  <cp:revision>1</cp:revision>
  <cp:lastPrinted>2020-08-27T13:08:00Z</cp:lastPrinted>
  <dcterms:created xsi:type="dcterms:W3CDTF">2026-09-11T17:52:00Z</dcterms:created>
  <dcterms:modified xsi:type="dcterms:W3CDTF">2026-09-11T18:00:00Z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UBasedOn">
    <vt:lpwstr>Normal.dotm</vt:lpwstr>
  </property>
</Properties>
</file>